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D2D" w:rsidRPr="00A17310" w:rsidRDefault="00286F9B">
      <w:pPr>
        <w:spacing w:after="0" w:line="408" w:lineRule="auto"/>
        <w:ind w:left="120"/>
        <w:jc w:val="center"/>
        <w:rPr>
          <w:lang w:val="ru-RU"/>
        </w:rPr>
      </w:pPr>
      <w:r w:rsidRPr="00A17310">
        <w:rPr>
          <w:rFonts w:ascii="Times New Roman" w:hAnsi="Times New Roman"/>
          <w:b/>
          <w:color w:val="000000"/>
          <w:sz w:val="28"/>
          <w:lang w:val="ru-RU"/>
        </w:rPr>
        <w:t>МИНИСТЕРСТВО ПРОСВЕЩЕНИЯ РОССИЙСКОЙ ФЕДЕРАЦИИ</w:t>
      </w:r>
    </w:p>
    <w:p w:rsidR="006D4D2D" w:rsidRPr="00A17310" w:rsidRDefault="00286F9B" w:rsidP="00895610">
      <w:pPr>
        <w:spacing w:after="0" w:line="408" w:lineRule="auto"/>
        <w:ind w:left="120"/>
        <w:jc w:val="center"/>
        <w:rPr>
          <w:lang w:val="ru-RU"/>
        </w:rPr>
      </w:pPr>
      <w:r w:rsidRPr="00A17310">
        <w:rPr>
          <w:rFonts w:ascii="Times New Roman" w:hAnsi="Times New Roman"/>
          <w:b/>
          <w:color w:val="000000"/>
          <w:sz w:val="28"/>
          <w:lang w:val="ru-RU"/>
        </w:rPr>
        <w:t>Министерство образования Самарской области</w:t>
      </w:r>
      <w:r w:rsidRPr="00A17310">
        <w:rPr>
          <w:sz w:val="28"/>
          <w:lang w:val="ru-RU"/>
        </w:rPr>
        <w:br/>
      </w:r>
      <w:bookmarkStart w:id="0" w:name="458a8b50-bc87-4dce-ba15-54688bfa7451"/>
      <w:bookmarkEnd w:id="0"/>
      <w:r w:rsidRPr="00A17310">
        <w:rPr>
          <w:rFonts w:ascii="Times New Roman" w:hAnsi="Times New Roman"/>
          <w:b/>
          <w:color w:val="000000"/>
          <w:sz w:val="28"/>
          <w:lang w:val="ru-RU"/>
        </w:rPr>
        <w:t xml:space="preserve"> </w:t>
      </w:r>
      <w:bookmarkStart w:id="1" w:name="a4973ee1-7119-49dd-ab64-b9ca30404961"/>
      <w:r w:rsidRPr="00A17310">
        <w:rPr>
          <w:rFonts w:ascii="Times New Roman" w:hAnsi="Times New Roman"/>
          <w:b/>
          <w:color w:val="000000"/>
          <w:sz w:val="28"/>
          <w:lang w:val="ru-RU"/>
        </w:rPr>
        <w:t>Южное управление министерства образования Самарской области</w:t>
      </w:r>
      <w:bookmarkEnd w:id="1"/>
    </w:p>
    <w:p w:rsidR="006D4D2D" w:rsidRPr="00A17310" w:rsidRDefault="00286F9B">
      <w:pPr>
        <w:spacing w:after="0" w:line="408" w:lineRule="auto"/>
        <w:ind w:left="120"/>
        <w:jc w:val="center"/>
        <w:rPr>
          <w:lang w:val="ru-RU"/>
        </w:rPr>
      </w:pPr>
      <w:r w:rsidRPr="00A17310">
        <w:rPr>
          <w:rFonts w:ascii="Times New Roman" w:hAnsi="Times New Roman"/>
          <w:b/>
          <w:color w:val="000000"/>
          <w:sz w:val="28"/>
          <w:lang w:val="ru-RU"/>
        </w:rPr>
        <w:t>ГБОУ СОШ "ОЦ" пос. Поляков"</w:t>
      </w:r>
    </w:p>
    <w:p w:rsidR="006D4D2D" w:rsidRPr="00A17310" w:rsidRDefault="006D4D2D">
      <w:pPr>
        <w:spacing w:after="0"/>
        <w:ind w:left="120"/>
        <w:rPr>
          <w:lang w:val="ru-RU"/>
        </w:rPr>
      </w:pPr>
    </w:p>
    <w:p w:rsidR="006D4D2D" w:rsidRPr="00A17310" w:rsidRDefault="006D4D2D">
      <w:pPr>
        <w:spacing w:after="0"/>
        <w:ind w:left="120"/>
        <w:rPr>
          <w:lang w:val="ru-RU"/>
        </w:rPr>
      </w:pPr>
    </w:p>
    <w:p w:rsidR="006D4D2D" w:rsidRPr="00A17310" w:rsidRDefault="006D4D2D">
      <w:pPr>
        <w:spacing w:after="0"/>
        <w:ind w:left="120"/>
        <w:rPr>
          <w:lang w:val="ru-RU"/>
        </w:rPr>
      </w:pPr>
    </w:p>
    <w:p w:rsidR="006D4D2D" w:rsidRPr="00A17310" w:rsidRDefault="006D4D2D">
      <w:pPr>
        <w:spacing w:after="0"/>
        <w:ind w:left="120"/>
        <w:rPr>
          <w:lang w:val="ru-RU"/>
        </w:rPr>
      </w:pPr>
    </w:p>
    <w:tbl>
      <w:tblPr>
        <w:tblW w:w="0" w:type="auto"/>
        <w:tblInd w:w="366" w:type="dxa"/>
        <w:tblLook w:val="04A0" w:firstRow="1" w:lastRow="0" w:firstColumn="1" w:lastColumn="0" w:noHBand="0" w:noVBand="1"/>
      </w:tblPr>
      <w:tblGrid>
        <w:gridCol w:w="3114"/>
        <w:gridCol w:w="3115"/>
        <w:gridCol w:w="3115"/>
      </w:tblGrid>
      <w:tr w:rsidR="006D4D2D" w:rsidRPr="00895610">
        <w:tc>
          <w:tcPr>
            <w:tcW w:w="3114" w:type="dxa"/>
          </w:tcPr>
          <w:p w:rsidR="006D4D2D" w:rsidRDefault="00A17310">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6D4D2D" w:rsidRDefault="00286F9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Председатель ШМО учителей гуманитарного, математического, </w:t>
            </w:r>
            <w:proofErr w:type="gramStart"/>
            <w:r>
              <w:rPr>
                <w:rFonts w:ascii="Times New Roman" w:eastAsia="Times New Roman" w:hAnsi="Times New Roman"/>
                <w:color w:val="000000"/>
                <w:sz w:val="28"/>
                <w:szCs w:val="28"/>
                <w:lang w:val="ru-RU"/>
              </w:rPr>
              <w:t>естественно-научного</w:t>
            </w:r>
            <w:proofErr w:type="gramEnd"/>
            <w:r>
              <w:rPr>
                <w:rFonts w:ascii="Times New Roman" w:eastAsia="Times New Roman" w:hAnsi="Times New Roman"/>
                <w:color w:val="000000"/>
                <w:sz w:val="28"/>
                <w:szCs w:val="28"/>
                <w:lang w:val="ru-RU"/>
              </w:rPr>
              <w:t xml:space="preserve"> циклов</w:t>
            </w:r>
          </w:p>
          <w:p w:rsidR="006D4D2D" w:rsidRDefault="00286F9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D4D2D" w:rsidRDefault="00286F9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Эргашева А.Б.</w:t>
            </w:r>
          </w:p>
          <w:p w:rsidR="006D4D2D" w:rsidRDefault="00A173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«24</w:t>
            </w:r>
            <w:r w:rsidR="00286F9B">
              <w:rPr>
                <w:rFonts w:ascii="Times New Roman" w:eastAsia="Times New Roman" w:hAnsi="Times New Roman"/>
                <w:color w:val="000000"/>
                <w:sz w:val="24"/>
                <w:szCs w:val="24"/>
                <w:lang w:val="ru-RU"/>
              </w:rPr>
              <w:t>» августа</w:t>
            </w:r>
            <w:r w:rsidR="00286F9B" w:rsidRPr="00A17310">
              <w:rPr>
                <w:rFonts w:ascii="Times New Roman" w:eastAsia="Times New Roman" w:hAnsi="Times New Roman"/>
                <w:color w:val="000000"/>
                <w:sz w:val="24"/>
                <w:szCs w:val="24"/>
                <w:lang w:val="ru-RU"/>
              </w:rPr>
              <w:t xml:space="preserve">   </w:t>
            </w:r>
            <w:r w:rsidR="00286F9B">
              <w:rPr>
                <w:rFonts w:ascii="Times New Roman" w:eastAsia="Times New Roman" w:hAnsi="Times New Roman"/>
                <w:color w:val="000000"/>
                <w:sz w:val="24"/>
                <w:szCs w:val="24"/>
                <w:lang w:val="ru-RU"/>
              </w:rPr>
              <w:t>2026 г.</w:t>
            </w:r>
          </w:p>
          <w:p w:rsidR="006D4D2D" w:rsidRDefault="006D4D2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D4D2D" w:rsidRDefault="00286F9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ПРОВЕРЕНО</w:t>
            </w:r>
          </w:p>
          <w:p w:rsidR="006D4D2D" w:rsidRDefault="00286F9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6D4D2D" w:rsidRDefault="00286F9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D4D2D" w:rsidRDefault="00286F9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Эргашева А.Б.</w:t>
            </w:r>
          </w:p>
          <w:p w:rsidR="006D4D2D" w:rsidRDefault="006D4D2D">
            <w:pPr>
              <w:autoSpaceDE w:val="0"/>
              <w:autoSpaceDN w:val="0"/>
              <w:spacing w:after="0" w:line="240" w:lineRule="auto"/>
              <w:rPr>
                <w:rFonts w:ascii="Times New Roman" w:eastAsia="Times New Roman" w:hAnsi="Times New Roman"/>
                <w:color w:val="000000"/>
                <w:sz w:val="24"/>
                <w:szCs w:val="24"/>
                <w:lang w:val="ru-RU"/>
              </w:rPr>
            </w:pPr>
          </w:p>
          <w:p w:rsidR="006D4D2D" w:rsidRDefault="006D4D2D">
            <w:pPr>
              <w:autoSpaceDE w:val="0"/>
              <w:autoSpaceDN w:val="0"/>
              <w:spacing w:after="0" w:line="240" w:lineRule="auto"/>
              <w:rPr>
                <w:rFonts w:ascii="Times New Roman" w:eastAsia="Times New Roman" w:hAnsi="Times New Roman"/>
                <w:color w:val="000000"/>
                <w:sz w:val="24"/>
                <w:szCs w:val="24"/>
                <w:lang w:val="ru-RU"/>
              </w:rPr>
            </w:pPr>
          </w:p>
          <w:p w:rsidR="006D4D2D" w:rsidRDefault="00286F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«25» августа   2026 г.</w:t>
            </w:r>
          </w:p>
          <w:p w:rsidR="006D4D2D" w:rsidRDefault="006D4D2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D4D2D" w:rsidRDefault="00A173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6D4D2D" w:rsidRDefault="00286F9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ГБОУ СОШ "ОЦ" пос. Поляков</w:t>
            </w:r>
          </w:p>
          <w:p w:rsidR="006D4D2D" w:rsidRDefault="00286F9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D4D2D" w:rsidRDefault="00286F9B">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Шидловская Е.А.</w:t>
            </w:r>
          </w:p>
          <w:p w:rsidR="006D4D2D" w:rsidRDefault="006D4D2D">
            <w:pPr>
              <w:autoSpaceDE w:val="0"/>
              <w:autoSpaceDN w:val="0"/>
              <w:spacing w:after="0" w:line="240" w:lineRule="auto"/>
              <w:rPr>
                <w:rFonts w:ascii="Times New Roman" w:eastAsia="Times New Roman" w:hAnsi="Times New Roman"/>
                <w:color w:val="000000"/>
                <w:sz w:val="24"/>
                <w:szCs w:val="24"/>
                <w:lang w:val="ru-RU"/>
              </w:rPr>
            </w:pPr>
          </w:p>
          <w:p w:rsidR="006D4D2D" w:rsidRDefault="00286F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№191</w:t>
            </w:r>
          </w:p>
          <w:p w:rsidR="006D4D2D" w:rsidRDefault="00286F9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«27» августа   2026 г.</w:t>
            </w:r>
          </w:p>
          <w:p w:rsidR="006D4D2D" w:rsidRDefault="006D4D2D">
            <w:pPr>
              <w:autoSpaceDE w:val="0"/>
              <w:autoSpaceDN w:val="0"/>
              <w:spacing w:after="120" w:line="240" w:lineRule="auto"/>
              <w:jc w:val="both"/>
              <w:rPr>
                <w:rFonts w:ascii="Times New Roman" w:eastAsia="Times New Roman" w:hAnsi="Times New Roman"/>
                <w:color w:val="000000"/>
                <w:sz w:val="24"/>
                <w:szCs w:val="24"/>
                <w:lang w:val="ru-RU"/>
              </w:rPr>
            </w:pPr>
          </w:p>
        </w:tc>
      </w:tr>
    </w:tbl>
    <w:p w:rsidR="006D4D2D" w:rsidRPr="00A17310" w:rsidRDefault="006D4D2D" w:rsidP="00895610">
      <w:pPr>
        <w:spacing w:after="0"/>
        <w:rPr>
          <w:lang w:val="ru-RU"/>
        </w:rPr>
      </w:pPr>
    </w:p>
    <w:p w:rsidR="006D4D2D" w:rsidRPr="00A17310" w:rsidRDefault="00286F9B">
      <w:pPr>
        <w:spacing w:after="0" w:line="408" w:lineRule="auto"/>
        <w:ind w:left="120"/>
        <w:jc w:val="center"/>
        <w:rPr>
          <w:lang w:val="ru-RU"/>
        </w:rPr>
      </w:pPr>
      <w:r w:rsidRPr="00A17310">
        <w:rPr>
          <w:rFonts w:ascii="Times New Roman" w:hAnsi="Times New Roman"/>
          <w:b/>
          <w:color w:val="000000"/>
          <w:sz w:val="28"/>
          <w:lang w:val="ru-RU"/>
        </w:rPr>
        <w:t>РАБОЧАЯ ПРОГРАММА</w:t>
      </w:r>
    </w:p>
    <w:p w:rsidR="006D4D2D" w:rsidRPr="00A17310" w:rsidRDefault="00286F9B">
      <w:pPr>
        <w:spacing w:after="0" w:line="408" w:lineRule="auto"/>
        <w:ind w:left="120"/>
        <w:jc w:val="center"/>
        <w:rPr>
          <w:lang w:val="ru-RU"/>
        </w:rPr>
      </w:pPr>
      <w:r w:rsidRPr="00A17310">
        <w:rPr>
          <w:rFonts w:ascii="Times New Roman" w:hAnsi="Times New Roman"/>
          <w:color w:val="000000"/>
          <w:sz w:val="28"/>
          <w:lang w:val="ru-RU"/>
        </w:rPr>
        <w:t>(</w:t>
      </w:r>
      <w:r>
        <w:rPr>
          <w:rFonts w:ascii="Times New Roman" w:hAnsi="Times New Roman"/>
          <w:color w:val="000000"/>
          <w:sz w:val="28"/>
        </w:rPr>
        <w:t>ID</w:t>
      </w:r>
      <w:r w:rsidRPr="00A17310">
        <w:rPr>
          <w:rFonts w:ascii="Times New Roman" w:hAnsi="Times New Roman"/>
          <w:color w:val="000000"/>
          <w:sz w:val="28"/>
          <w:lang w:val="ru-RU"/>
        </w:rPr>
        <w:t xml:space="preserve"> 10444593)</w:t>
      </w:r>
    </w:p>
    <w:p w:rsidR="006D4D2D" w:rsidRPr="00A17310" w:rsidRDefault="00895610">
      <w:pPr>
        <w:spacing w:after="0"/>
        <w:ind w:left="120"/>
        <w:jc w:val="center"/>
        <w:rPr>
          <w:lang w:val="ru-RU"/>
        </w:rPr>
      </w:pPr>
      <w:r>
        <w:rPr>
          <w:noProof/>
          <w:lang w:val="ru-RU" w:eastAsia="ru-RU"/>
        </w:rPr>
        <w:drawing>
          <wp:anchor distT="0" distB="0" distL="114300" distR="114300" simplePos="0" relativeHeight="251658240" behindDoc="0" locked="0" layoutInCell="1" allowOverlap="1" wp14:anchorId="099A6353" wp14:editId="02E10F05">
            <wp:simplePos x="0" y="0"/>
            <wp:positionH relativeFrom="column">
              <wp:posOffset>-17780</wp:posOffset>
            </wp:positionH>
            <wp:positionV relativeFrom="paragraph">
              <wp:posOffset>-635</wp:posOffset>
            </wp:positionV>
            <wp:extent cx="1243330" cy="1681480"/>
            <wp:effectExtent l="0" t="0" r="0" b="0"/>
            <wp:wrapNone/>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3330" cy="1681480"/>
                    </a:xfrm>
                    <a:prstGeom prst="rect">
                      <a:avLst/>
                    </a:prstGeom>
                    <a:noFill/>
                  </pic:spPr>
                </pic:pic>
              </a:graphicData>
            </a:graphic>
            <wp14:sizeRelH relativeFrom="page">
              <wp14:pctWidth>0</wp14:pctWidth>
            </wp14:sizeRelH>
            <wp14:sizeRelV relativeFrom="page">
              <wp14:pctHeight>0</wp14:pctHeight>
            </wp14:sizeRelV>
          </wp:anchor>
        </w:drawing>
      </w:r>
    </w:p>
    <w:p w:rsidR="006D4D2D" w:rsidRPr="00A17310" w:rsidRDefault="00286F9B">
      <w:pPr>
        <w:spacing w:after="0" w:line="408" w:lineRule="auto"/>
        <w:ind w:left="120"/>
        <w:jc w:val="center"/>
        <w:rPr>
          <w:lang w:val="ru-RU"/>
        </w:rPr>
      </w:pPr>
      <w:r w:rsidRPr="00A17310">
        <w:rPr>
          <w:rFonts w:ascii="Times New Roman" w:hAnsi="Times New Roman"/>
          <w:b/>
          <w:color w:val="000000"/>
          <w:sz w:val="28"/>
          <w:lang w:val="ru-RU"/>
        </w:rPr>
        <w:t>учебного предмета «Биология» (Базовый уровень)</w:t>
      </w:r>
    </w:p>
    <w:p w:rsidR="006D4D2D" w:rsidRPr="00A17310" w:rsidRDefault="00286F9B">
      <w:pPr>
        <w:spacing w:after="0" w:line="408" w:lineRule="auto"/>
        <w:ind w:left="120"/>
        <w:jc w:val="center"/>
        <w:rPr>
          <w:lang w:val="ru-RU"/>
        </w:rPr>
      </w:pPr>
      <w:r w:rsidRPr="00A17310">
        <w:rPr>
          <w:rFonts w:ascii="Times New Roman" w:hAnsi="Times New Roman"/>
          <w:color w:val="000000"/>
          <w:sz w:val="28"/>
          <w:lang w:val="ru-RU"/>
        </w:rPr>
        <w:t xml:space="preserve">для обучающихся 5 – 9 классов </w:t>
      </w:r>
    </w:p>
    <w:p w:rsidR="006D4D2D" w:rsidRPr="00A17310" w:rsidRDefault="006D4D2D">
      <w:pPr>
        <w:spacing w:after="0"/>
        <w:ind w:left="120"/>
        <w:jc w:val="center"/>
        <w:rPr>
          <w:lang w:val="ru-RU"/>
        </w:rPr>
      </w:pPr>
    </w:p>
    <w:p w:rsidR="006D4D2D" w:rsidRPr="00A17310" w:rsidRDefault="006D4D2D" w:rsidP="00895610">
      <w:pPr>
        <w:spacing w:after="0"/>
        <w:ind w:left="120"/>
        <w:jc w:val="center"/>
        <w:rPr>
          <w:lang w:val="ru-RU"/>
        </w:rPr>
      </w:pPr>
    </w:p>
    <w:p w:rsidR="006D4D2D" w:rsidRPr="00A17310" w:rsidRDefault="006D4D2D">
      <w:pPr>
        <w:spacing w:after="0"/>
        <w:ind w:left="120"/>
        <w:jc w:val="center"/>
        <w:rPr>
          <w:lang w:val="ru-RU"/>
        </w:rPr>
      </w:pPr>
    </w:p>
    <w:p w:rsidR="006D4D2D" w:rsidRPr="00A17310" w:rsidRDefault="006D4D2D">
      <w:pPr>
        <w:spacing w:after="0"/>
        <w:ind w:left="120"/>
        <w:jc w:val="center"/>
        <w:rPr>
          <w:lang w:val="ru-RU"/>
        </w:rPr>
      </w:pPr>
    </w:p>
    <w:p w:rsidR="006D4D2D" w:rsidRPr="00A17310" w:rsidRDefault="00895610">
      <w:pPr>
        <w:spacing w:after="0"/>
        <w:ind w:left="120"/>
        <w:jc w:val="center"/>
        <w:rPr>
          <w:lang w:val="ru-RU"/>
        </w:rPr>
      </w:pPr>
      <w:r w:rsidRPr="00895610">
        <w:rPr>
          <w:noProof/>
          <w:lang w:val="ru-RU"/>
        </w:rPr>
        <mc:AlternateContent>
          <mc:Choice Requires="wps">
            <w:drawing>
              <wp:anchor distT="0" distB="0" distL="114300" distR="114300" simplePos="0" relativeHeight="251660288" behindDoc="0" locked="0" layoutInCell="1" allowOverlap="1" wp14:anchorId="63C1D1A2" wp14:editId="1D941629">
                <wp:simplePos x="0" y="0"/>
                <wp:positionH relativeFrom="column">
                  <wp:posOffset>-156210</wp:posOffset>
                </wp:positionH>
                <wp:positionV relativeFrom="paragraph">
                  <wp:posOffset>5715</wp:posOffset>
                </wp:positionV>
                <wp:extent cx="2374265" cy="1403985"/>
                <wp:effectExtent l="0" t="0" r="21590" b="1333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95610" w:rsidRDefault="00895610" w:rsidP="00895610">
                            <w:pPr>
                              <w:widowControl w:val="0"/>
                              <w:autoSpaceDE w:val="0"/>
                              <w:autoSpaceDN w:val="0"/>
                              <w:spacing w:before="41" w:after="0" w:line="273" w:lineRule="exact"/>
                              <w:ind w:left="231"/>
                              <w:rPr>
                                <w:rFonts w:ascii="Times New Roman" w:eastAsia="Times New Roman" w:hAnsi="Times New Roman" w:cs="Times New Roman"/>
                                <w:spacing w:val="-7"/>
                                <w:sz w:val="24"/>
                                <w:szCs w:val="24"/>
                                <w:lang w:val="ru-RU"/>
                              </w:rPr>
                            </w:pPr>
                            <w:r w:rsidRPr="00895610">
                              <w:rPr>
                                <w:rFonts w:ascii="Times New Roman" w:eastAsia="Times New Roman" w:hAnsi="Times New Roman" w:cs="Times New Roman"/>
                                <w:sz w:val="24"/>
                                <w:szCs w:val="24"/>
                                <w:lang w:val="ru-RU"/>
                              </w:rPr>
                              <w:t>C=RU,</w:t>
                            </w:r>
                            <w:r w:rsidRPr="00895610">
                              <w:rPr>
                                <w:rFonts w:ascii="Times New Roman" w:eastAsia="Times New Roman" w:hAnsi="Times New Roman" w:cs="Times New Roman"/>
                                <w:spacing w:val="-3"/>
                                <w:sz w:val="24"/>
                                <w:szCs w:val="24"/>
                                <w:lang w:val="ru-RU"/>
                              </w:rPr>
                              <w:t xml:space="preserve"> </w:t>
                            </w:r>
                            <w:r w:rsidRPr="00895610">
                              <w:rPr>
                                <w:rFonts w:ascii="Times New Roman" w:eastAsia="Times New Roman" w:hAnsi="Times New Roman" w:cs="Times New Roman"/>
                                <w:sz w:val="24"/>
                                <w:szCs w:val="24"/>
                                <w:lang w:val="ru-RU"/>
                              </w:rPr>
                              <w:t>O="ГБОУ</w:t>
                            </w:r>
                            <w:r w:rsidRPr="00895610">
                              <w:rPr>
                                <w:rFonts w:ascii="Times New Roman" w:eastAsia="Times New Roman" w:hAnsi="Times New Roman" w:cs="Times New Roman"/>
                                <w:spacing w:val="-7"/>
                                <w:sz w:val="24"/>
                                <w:szCs w:val="24"/>
                                <w:lang w:val="ru-RU"/>
                              </w:rPr>
                              <w:t xml:space="preserve"> </w:t>
                            </w:r>
                            <w:r w:rsidRPr="00895610">
                              <w:rPr>
                                <w:rFonts w:ascii="Times New Roman" w:eastAsia="Times New Roman" w:hAnsi="Times New Roman" w:cs="Times New Roman"/>
                                <w:sz w:val="24"/>
                                <w:szCs w:val="24"/>
                                <w:lang w:val="ru-RU"/>
                              </w:rPr>
                              <w:t>СОШ</w:t>
                            </w:r>
                            <w:r w:rsidRPr="00895610">
                              <w:rPr>
                                <w:rFonts w:ascii="Times New Roman" w:eastAsia="Times New Roman" w:hAnsi="Times New Roman" w:cs="Times New Roman"/>
                                <w:spacing w:val="-7"/>
                                <w:sz w:val="24"/>
                                <w:szCs w:val="24"/>
                                <w:lang w:val="ru-RU"/>
                              </w:rPr>
                              <w:t xml:space="preserve"> </w:t>
                            </w:r>
                          </w:p>
                          <w:p w:rsidR="00895610" w:rsidRPr="00895610" w:rsidRDefault="00895610" w:rsidP="00895610">
                            <w:pPr>
                              <w:widowControl w:val="0"/>
                              <w:autoSpaceDE w:val="0"/>
                              <w:autoSpaceDN w:val="0"/>
                              <w:spacing w:before="41" w:after="0" w:line="273" w:lineRule="exact"/>
                              <w:ind w:left="231"/>
                              <w:rPr>
                                <w:rFonts w:ascii="Times New Roman" w:eastAsia="Times New Roman" w:hAnsi="Times New Roman" w:cs="Times New Roman"/>
                                <w:sz w:val="24"/>
                                <w:szCs w:val="24"/>
                                <w:lang w:val="ru-RU"/>
                              </w:rPr>
                            </w:pPr>
                            <w:r w:rsidRPr="00895610">
                              <w:rPr>
                                <w:rFonts w:ascii="Times New Roman" w:eastAsia="Times New Roman" w:hAnsi="Times New Roman" w:cs="Times New Roman"/>
                                <w:spacing w:val="-2"/>
                                <w:sz w:val="24"/>
                                <w:szCs w:val="24"/>
                                <w:lang w:val="ru-RU"/>
                              </w:rPr>
                              <w:t>""ОЦ""</w:t>
                            </w:r>
                            <w:r w:rsidRPr="00895610">
                              <w:rPr>
                                <w:rFonts w:ascii="Times New Roman" w:eastAsia="Times New Roman" w:hAnsi="Times New Roman" w:cs="Times New Roman"/>
                                <w:sz w:val="24"/>
                                <w:szCs w:val="24"/>
                                <w:lang w:val="ru-RU"/>
                              </w:rPr>
                              <w:t>пос. Поляков", CN=Шидловская</w:t>
                            </w:r>
                            <w:proofErr w:type="gramStart"/>
                            <w:r w:rsidRPr="00895610">
                              <w:rPr>
                                <w:rFonts w:ascii="Times New Roman" w:eastAsia="Times New Roman" w:hAnsi="Times New Roman" w:cs="Times New Roman"/>
                                <w:sz w:val="24"/>
                                <w:szCs w:val="24"/>
                                <w:lang w:val="ru-RU"/>
                              </w:rPr>
                              <w:t xml:space="preserve"> Е</w:t>
                            </w:r>
                            <w:proofErr w:type="gramEnd"/>
                            <w:r w:rsidRPr="00895610">
                              <w:rPr>
                                <w:rFonts w:ascii="Times New Roman" w:eastAsia="Times New Roman" w:hAnsi="Times New Roman" w:cs="Times New Roman"/>
                                <w:sz w:val="24"/>
                                <w:szCs w:val="24"/>
                                <w:lang w:val="ru-RU"/>
                              </w:rPr>
                              <w:t xml:space="preserve">_ А_, </w:t>
                            </w:r>
                            <w:hyperlink r:id="rId9" w:history="1">
                              <w:r w:rsidRPr="00895610">
                                <w:rPr>
                                  <w:rFonts w:ascii="Times New Roman" w:eastAsia="Times New Roman" w:hAnsi="Times New Roman" w:cs="Times New Roman"/>
                                  <w:spacing w:val="-2"/>
                                  <w:sz w:val="24"/>
                                  <w:szCs w:val="24"/>
                                  <w:lang w:val="ru-RU"/>
                                </w:rPr>
                                <w:t>E=so_polsk_sch@samara.edu.ru</w:t>
                              </w:r>
                            </w:hyperlink>
                            <w:r w:rsidRPr="00895610">
                              <w:rPr>
                                <w:rFonts w:ascii="Times New Roman" w:eastAsia="Times New Roman" w:hAnsi="Times New Roman" w:cs="Times New Roman"/>
                                <w:spacing w:val="-2"/>
                                <w:sz w:val="24"/>
                                <w:szCs w:val="24"/>
                                <w:lang w:val="ru-RU"/>
                              </w:rPr>
                              <w:t xml:space="preserve"> 00cdbedd50c92f0bcf</w:t>
                            </w:r>
                          </w:p>
                          <w:p w:rsidR="00895610" w:rsidRPr="00895610" w:rsidRDefault="00895610" w:rsidP="00895610">
                            <w:pPr>
                              <w:widowControl w:val="0"/>
                              <w:autoSpaceDE w:val="0"/>
                              <w:autoSpaceDN w:val="0"/>
                              <w:spacing w:after="0" w:line="265" w:lineRule="exact"/>
                              <w:ind w:left="231"/>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2026-08-27 </w:t>
                            </w:r>
                            <w:r w:rsidRPr="00895610">
                              <w:rPr>
                                <w:rFonts w:ascii="Times New Roman" w:eastAsia="Times New Roman" w:hAnsi="Times New Roman" w:cs="Times New Roman"/>
                                <w:sz w:val="24"/>
                                <w:szCs w:val="24"/>
                                <w:lang w:val="ru-RU"/>
                              </w:rPr>
                              <w:t xml:space="preserve"> </w:t>
                            </w:r>
                            <w:r w:rsidRPr="00895610">
                              <w:rPr>
                                <w:rFonts w:ascii="Times New Roman" w:eastAsia="Times New Roman" w:hAnsi="Times New Roman" w:cs="Times New Roman"/>
                                <w:spacing w:val="-2"/>
                                <w:sz w:val="24"/>
                                <w:szCs w:val="24"/>
                                <w:lang w:val="ru-RU"/>
                              </w:rPr>
                              <w:t>09:15:32</w:t>
                            </w:r>
                          </w:p>
                          <w:p w:rsidR="00895610" w:rsidRPr="00895610" w:rsidRDefault="00895610">
                            <w:pPr>
                              <w:rPr>
                                <w:lang w:val="ru-RU"/>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2.3pt;margin-top:.45pt;width:186.95pt;height:110.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N3RQIAAEw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" strokecolor="white [3212]">
                <v:textbox style="mso-fit-shape-to-text:t">
                  <w:txbxContent>
                    <w:p w:rsidR="00895610" w:rsidRDefault="00895610" w:rsidP="00895610">
                      <w:pPr>
                        <w:widowControl w:val="0"/>
                        <w:autoSpaceDE w:val="0"/>
                        <w:autoSpaceDN w:val="0"/>
                        <w:spacing w:before="41" w:after="0" w:line="273" w:lineRule="exact"/>
                        <w:ind w:left="231"/>
                        <w:rPr>
                          <w:rFonts w:ascii="Times New Roman" w:eastAsia="Times New Roman" w:hAnsi="Times New Roman" w:cs="Times New Roman"/>
                          <w:spacing w:val="-7"/>
                          <w:sz w:val="24"/>
                          <w:szCs w:val="24"/>
                          <w:lang w:val="ru-RU"/>
                        </w:rPr>
                      </w:pPr>
                      <w:r w:rsidRPr="00895610">
                        <w:rPr>
                          <w:rFonts w:ascii="Times New Roman" w:eastAsia="Times New Roman" w:hAnsi="Times New Roman" w:cs="Times New Roman"/>
                          <w:sz w:val="24"/>
                          <w:szCs w:val="24"/>
                          <w:lang w:val="ru-RU"/>
                        </w:rPr>
                        <w:t>C=RU,</w:t>
                      </w:r>
                      <w:r w:rsidRPr="00895610">
                        <w:rPr>
                          <w:rFonts w:ascii="Times New Roman" w:eastAsia="Times New Roman" w:hAnsi="Times New Roman" w:cs="Times New Roman"/>
                          <w:spacing w:val="-3"/>
                          <w:sz w:val="24"/>
                          <w:szCs w:val="24"/>
                          <w:lang w:val="ru-RU"/>
                        </w:rPr>
                        <w:t xml:space="preserve"> </w:t>
                      </w:r>
                      <w:r w:rsidRPr="00895610">
                        <w:rPr>
                          <w:rFonts w:ascii="Times New Roman" w:eastAsia="Times New Roman" w:hAnsi="Times New Roman" w:cs="Times New Roman"/>
                          <w:sz w:val="24"/>
                          <w:szCs w:val="24"/>
                          <w:lang w:val="ru-RU"/>
                        </w:rPr>
                        <w:t>O="ГБОУ</w:t>
                      </w:r>
                      <w:r w:rsidRPr="00895610">
                        <w:rPr>
                          <w:rFonts w:ascii="Times New Roman" w:eastAsia="Times New Roman" w:hAnsi="Times New Roman" w:cs="Times New Roman"/>
                          <w:spacing w:val="-7"/>
                          <w:sz w:val="24"/>
                          <w:szCs w:val="24"/>
                          <w:lang w:val="ru-RU"/>
                        </w:rPr>
                        <w:t xml:space="preserve"> </w:t>
                      </w:r>
                      <w:r w:rsidRPr="00895610">
                        <w:rPr>
                          <w:rFonts w:ascii="Times New Roman" w:eastAsia="Times New Roman" w:hAnsi="Times New Roman" w:cs="Times New Roman"/>
                          <w:sz w:val="24"/>
                          <w:szCs w:val="24"/>
                          <w:lang w:val="ru-RU"/>
                        </w:rPr>
                        <w:t>СОШ</w:t>
                      </w:r>
                      <w:r w:rsidRPr="00895610">
                        <w:rPr>
                          <w:rFonts w:ascii="Times New Roman" w:eastAsia="Times New Roman" w:hAnsi="Times New Roman" w:cs="Times New Roman"/>
                          <w:spacing w:val="-7"/>
                          <w:sz w:val="24"/>
                          <w:szCs w:val="24"/>
                          <w:lang w:val="ru-RU"/>
                        </w:rPr>
                        <w:t xml:space="preserve"> </w:t>
                      </w:r>
                    </w:p>
                    <w:p w:rsidR="00895610" w:rsidRPr="00895610" w:rsidRDefault="00895610" w:rsidP="00895610">
                      <w:pPr>
                        <w:widowControl w:val="0"/>
                        <w:autoSpaceDE w:val="0"/>
                        <w:autoSpaceDN w:val="0"/>
                        <w:spacing w:before="41" w:after="0" w:line="273" w:lineRule="exact"/>
                        <w:ind w:left="231"/>
                        <w:rPr>
                          <w:rFonts w:ascii="Times New Roman" w:eastAsia="Times New Roman" w:hAnsi="Times New Roman" w:cs="Times New Roman"/>
                          <w:sz w:val="24"/>
                          <w:szCs w:val="24"/>
                          <w:lang w:val="ru-RU"/>
                        </w:rPr>
                      </w:pPr>
                      <w:r w:rsidRPr="00895610">
                        <w:rPr>
                          <w:rFonts w:ascii="Times New Roman" w:eastAsia="Times New Roman" w:hAnsi="Times New Roman" w:cs="Times New Roman"/>
                          <w:spacing w:val="-2"/>
                          <w:sz w:val="24"/>
                          <w:szCs w:val="24"/>
                          <w:lang w:val="ru-RU"/>
                        </w:rPr>
                        <w:t>""ОЦ""</w:t>
                      </w:r>
                      <w:r w:rsidRPr="00895610">
                        <w:rPr>
                          <w:rFonts w:ascii="Times New Roman" w:eastAsia="Times New Roman" w:hAnsi="Times New Roman" w:cs="Times New Roman"/>
                          <w:sz w:val="24"/>
                          <w:szCs w:val="24"/>
                          <w:lang w:val="ru-RU"/>
                        </w:rPr>
                        <w:t>пос. Поляков", CN=Шидловская</w:t>
                      </w:r>
                      <w:proofErr w:type="gramStart"/>
                      <w:r w:rsidRPr="00895610">
                        <w:rPr>
                          <w:rFonts w:ascii="Times New Roman" w:eastAsia="Times New Roman" w:hAnsi="Times New Roman" w:cs="Times New Roman"/>
                          <w:sz w:val="24"/>
                          <w:szCs w:val="24"/>
                          <w:lang w:val="ru-RU"/>
                        </w:rPr>
                        <w:t xml:space="preserve"> Е</w:t>
                      </w:r>
                      <w:proofErr w:type="gramEnd"/>
                      <w:r w:rsidRPr="00895610">
                        <w:rPr>
                          <w:rFonts w:ascii="Times New Roman" w:eastAsia="Times New Roman" w:hAnsi="Times New Roman" w:cs="Times New Roman"/>
                          <w:sz w:val="24"/>
                          <w:szCs w:val="24"/>
                          <w:lang w:val="ru-RU"/>
                        </w:rPr>
                        <w:t xml:space="preserve">_ А_, </w:t>
                      </w:r>
                      <w:hyperlink r:id="rId10" w:history="1">
                        <w:r w:rsidRPr="00895610">
                          <w:rPr>
                            <w:rFonts w:ascii="Times New Roman" w:eastAsia="Times New Roman" w:hAnsi="Times New Roman" w:cs="Times New Roman"/>
                            <w:spacing w:val="-2"/>
                            <w:sz w:val="24"/>
                            <w:szCs w:val="24"/>
                            <w:lang w:val="ru-RU"/>
                          </w:rPr>
                          <w:t>E=so_polsk_sch@samara.edu.ru</w:t>
                        </w:r>
                      </w:hyperlink>
                      <w:r w:rsidRPr="00895610">
                        <w:rPr>
                          <w:rFonts w:ascii="Times New Roman" w:eastAsia="Times New Roman" w:hAnsi="Times New Roman" w:cs="Times New Roman"/>
                          <w:spacing w:val="-2"/>
                          <w:sz w:val="24"/>
                          <w:szCs w:val="24"/>
                          <w:lang w:val="ru-RU"/>
                        </w:rPr>
                        <w:t xml:space="preserve"> 00cdbedd50c92f0bcf</w:t>
                      </w:r>
                    </w:p>
                    <w:p w:rsidR="00895610" w:rsidRPr="00895610" w:rsidRDefault="00895610" w:rsidP="00895610">
                      <w:pPr>
                        <w:widowControl w:val="0"/>
                        <w:autoSpaceDE w:val="0"/>
                        <w:autoSpaceDN w:val="0"/>
                        <w:spacing w:after="0" w:line="265" w:lineRule="exact"/>
                        <w:ind w:left="231"/>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2026-08-27 </w:t>
                      </w:r>
                      <w:r w:rsidRPr="00895610">
                        <w:rPr>
                          <w:rFonts w:ascii="Times New Roman" w:eastAsia="Times New Roman" w:hAnsi="Times New Roman" w:cs="Times New Roman"/>
                          <w:sz w:val="24"/>
                          <w:szCs w:val="24"/>
                          <w:lang w:val="ru-RU"/>
                        </w:rPr>
                        <w:t xml:space="preserve"> </w:t>
                      </w:r>
                      <w:r w:rsidRPr="00895610">
                        <w:rPr>
                          <w:rFonts w:ascii="Times New Roman" w:eastAsia="Times New Roman" w:hAnsi="Times New Roman" w:cs="Times New Roman"/>
                          <w:spacing w:val="-2"/>
                          <w:sz w:val="24"/>
                          <w:szCs w:val="24"/>
                          <w:lang w:val="ru-RU"/>
                        </w:rPr>
                        <w:t>09:15:32</w:t>
                      </w:r>
                    </w:p>
                    <w:p w:rsidR="00895610" w:rsidRPr="00895610" w:rsidRDefault="00895610">
                      <w:pPr>
                        <w:rPr>
                          <w:lang w:val="ru-RU"/>
                        </w:rPr>
                      </w:pPr>
                    </w:p>
                  </w:txbxContent>
                </v:textbox>
              </v:shape>
            </w:pict>
          </mc:Fallback>
        </mc:AlternateContent>
      </w:r>
    </w:p>
    <w:p w:rsidR="006D4D2D" w:rsidRPr="00A17310" w:rsidRDefault="00286F9B" w:rsidP="00A17310">
      <w:pPr>
        <w:spacing w:after="0"/>
        <w:ind w:left="120"/>
        <w:jc w:val="center"/>
        <w:rPr>
          <w:lang w:val="ru-RU"/>
        </w:rPr>
        <w:sectPr w:rsidR="006D4D2D" w:rsidRPr="00A17310">
          <w:pgSz w:w="11906" w:h="16383"/>
          <w:pgMar w:top="1440" w:right="866" w:bottom="1440" w:left="700" w:header="720" w:footer="720" w:gutter="0"/>
          <w:cols w:space="720"/>
        </w:sectPr>
      </w:pPr>
      <w:bookmarkStart w:id="2" w:name="0e4163ab-ce05-47cb-a8af-92a1d51c1d1b"/>
      <w:bookmarkStart w:id="3" w:name="_GoBack"/>
      <w:bookmarkEnd w:id="3"/>
      <w:r w:rsidRPr="00A17310">
        <w:rPr>
          <w:rFonts w:ascii="Times New Roman" w:hAnsi="Times New Roman"/>
          <w:b/>
          <w:color w:val="000000"/>
          <w:sz w:val="28"/>
          <w:lang w:val="ru-RU"/>
        </w:rPr>
        <w:t>Поляков</w:t>
      </w:r>
      <w:bookmarkEnd w:id="2"/>
      <w:r w:rsidRPr="00A17310">
        <w:rPr>
          <w:rFonts w:ascii="Times New Roman" w:hAnsi="Times New Roman"/>
          <w:b/>
          <w:color w:val="000000"/>
          <w:sz w:val="28"/>
          <w:lang w:val="ru-RU"/>
        </w:rPr>
        <w:t xml:space="preserve"> </w:t>
      </w:r>
      <w:bookmarkStart w:id="4" w:name="491e05a7-f9e6-4844-988f-66989e75e9e7"/>
      <w:r w:rsidRPr="00A17310">
        <w:rPr>
          <w:rFonts w:ascii="Times New Roman" w:hAnsi="Times New Roman"/>
          <w:b/>
          <w:color w:val="000000"/>
          <w:sz w:val="28"/>
          <w:lang w:val="ru-RU"/>
        </w:rPr>
        <w:t xml:space="preserve">2026 </w:t>
      </w:r>
      <w:bookmarkStart w:id="5" w:name="block-85908987"/>
      <w:bookmarkEnd w:id="4"/>
    </w:p>
    <w:bookmarkEnd w:id="5"/>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lastRenderedPageBreak/>
        <w:t>ПОЯСНИТЕЛЬНАЯ ЗАПИСКА</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A17310">
        <w:rPr>
          <w:rFonts w:ascii="Times New Roman" w:hAnsi="Times New Roman"/>
          <w:color w:val="000000"/>
          <w:sz w:val="28"/>
          <w:lang w:val="ru-RU"/>
        </w:rPr>
        <w:t>обучающихся</w:t>
      </w:r>
      <w:proofErr w:type="gramEnd"/>
      <w:r w:rsidRPr="00A17310">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A17310">
        <w:rPr>
          <w:rFonts w:ascii="Times New Roman" w:hAnsi="Times New Roman"/>
          <w:color w:val="000000"/>
          <w:sz w:val="28"/>
          <w:lang w:val="ru-RU"/>
        </w:rPr>
        <w:t>естественно-научных</w:t>
      </w:r>
      <w:proofErr w:type="gramEnd"/>
      <w:r w:rsidRPr="00A17310">
        <w:rPr>
          <w:rFonts w:ascii="Times New Roman" w:hAnsi="Times New Roman"/>
          <w:color w:val="000000"/>
          <w:sz w:val="28"/>
          <w:lang w:val="ru-RU"/>
        </w:rPr>
        <w:t xml:space="preserve"> учебных предметов на уровне основного общего образования.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Биологическая подготовка обеспечивает понимание </w:t>
      </w:r>
      <w:proofErr w:type="gramStart"/>
      <w:r w:rsidRPr="00A17310">
        <w:rPr>
          <w:rFonts w:ascii="Times New Roman" w:hAnsi="Times New Roman"/>
          <w:color w:val="000000"/>
          <w:sz w:val="28"/>
          <w:lang w:val="ru-RU"/>
        </w:rPr>
        <w:t>обучающимися</w:t>
      </w:r>
      <w:proofErr w:type="gramEnd"/>
      <w:r w:rsidRPr="00A17310">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Целями изучения биологии на уровне основного общего образования являются: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Достижение целей программы по биологии обеспечивается решением следующих задач:</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приобретение </w:t>
      </w:r>
      <w:proofErr w:type="gramStart"/>
      <w:r w:rsidRPr="00A17310">
        <w:rPr>
          <w:rFonts w:ascii="Times New Roman" w:hAnsi="Times New Roman"/>
          <w:color w:val="000000"/>
          <w:sz w:val="28"/>
          <w:lang w:val="ru-RU"/>
        </w:rPr>
        <w:t>обучающимися</w:t>
      </w:r>
      <w:proofErr w:type="gramEnd"/>
      <w:r w:rsidRPr="00A17310">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6D4D2D" w:rsidRPr="00A17310" w:rsidRDefault="00286F9B">
      <w:pPr>
        <w:spacing w:after="0" w:line="264" w:lineRule="auto"/>
        <w:ind w:firstLine="600"/>
        <w:jc w:val="both"/>
        <w:rPr>
          <w:lang w:val="ru-RU"/>
        </w:rPr>
      </w:pPr>
      <w:bookmarkStart w:id="6" w:name="3b562cd9-1b1f-4c62-99a2-3c330cdcc105"/>
      <w:proofErr w:type="gramStart"/>
      <w:r w:rsidRPr="00A17310">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D4D2D" w:rsidRPr="00A17310" w:rsidRDefault="006D4D2D">
      <w:pPr>
        <w:rPr>
          <w:lang w:val="ru-RU"/>
        </w:rPr>
        <w:sectPr w:rsidR="006D4D2D" w:rsidRPr="00A17310">
          <w:pgSz w:w="11906" w:h="16383"/>
          <w:pgMar w:top="1134" w:right="850" w:bottom="1134" w:left="1701" w:header="720" w:footer="720" w:gutter="0"/>
          <w:cols w:space="720"/>
        </w:sectPr>
      </w:pPr>
      <w:bookmarkStart w:id="7" w:name="block-85908988"/>
    </w:p>
    <w:bookmarkEnd w:id="7"/>
    <w:p w:rsidR="006D4D2D" w:rsidRDefault="00286F9B">
      <w:pPr>
        <w:spacing w:after="0" w:line="264" w:lineRule="auto"/>
        <w:ind w:left="120"/>
        <w:jc w:val="both"/>
      </w:pPr>
      <w:r>
        <w:rPr>
          <w:rFonts w:ascii="Times New Roman" w:hAnsi="Times New Roman"/>
          <w:b/>
          <w:color w:val="000000"/>
          <w:sz w:val="28"/>
        </w:rPr>
        <w:lastRenderedPageBreak/>
        <w:t>СОДЕРЖАНИЕ ОБУЧЕНИЯ</w:t>
      </w:r>
    </w:p>
    <w:p w:rsidR="006D4D2D" w:rsidRDefault="006D4D2D">
      <w:pPr>
        <w:spacing w:after="0" w:line="264" w:lineRule="auto"/>
        <w:ind w:left="120"/>
        <w:jc w:val="both"/>
      </w:pPr>
    </w:p>
    <w:p w:rsidR="006D4D2D" w:rsidRDefault="00286F9B">
      <w:pPr>
        <w:spacing w:after="0" w:line="264" w:lineRule="auto"/>
        <w:ind w:left="120"/>
        <w:jc w:val="both"/>
      </w:pPr>
      <w:r>
        <w:rPr>
          <w:rFonts w:ascii="Times New Roman" w:hAnsi="Times New Roman"/>
          <w:b/>
          <w:color w:val="000000"/>
          <w:sz w:val="28"/>
        </w:rPr>
        <w:t>5 КЛАСС</w:t>
      </w:r>
    </w:p>
    <w:p w:rsidR="006D4D2D" w:rsidRDefault="00286F9B">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A17310">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A17310">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D4D2D" w:rsidRDefault="00286F9B">
      <w:pPr>
        <w:numPr>
          <w:ilvl w:val="0"/>
          <w:numId w:val="2"/>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Ознакомление с устройством лупы, светового микроскопа, правила работы с ними.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Экскурсии или видеоэкскурсии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Овладение методами изучения живой природы – наблюдением и экспериментом.</w:t>
      </w:r>
    </w:p>
    <w:p w:rsidR="006D4D2D" w:rsidRDefault="00286F9B">
      <w:pPr>
        <w:numPr>
          <w:ilvl w:val="0"/>
          <w:numId w:val="3"/>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A17310">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A17310">
        <w:rPr>
          <w:rFonts w:ascii="Times New Roman" w:hAnsi="Times New Roman"/>
          <w:color w:val="FF0000"/>
          <w:sz w:val="28"/>
          <w:lang w:val="ru-RU"/>
        </w:rPr>
        <w:t xml:space="preserve"> </w:t>
      </w:r>
      <w:r w:rsidRPr="00A17310">
        <w:rPr>
          <w:rFonts w:ascii="Times New Roman" w:hAnsi="Times New Roman"/>
          <w:color w:val="000000"/>
          <w:sz w:val="28"/>
          <w:lang w:val="ru-RU"/>
        </w:rPr>
        <w:t>Строение клетки под световым микроскопом: клеточная оболочка, цитоплазма, ядро.</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Одноклеточные и многоклеточные организмы. Клетки, ткани, органы, системы органов.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A17310">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Ознакомление с принципами систематики организмов.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Наблюдение за потреблением воды растением.</w:t>
      </w:r>
    </w:p>
    <w:p w:rsidR="006D4D2D" w:rsidRDefault="00286F9B">
      <w:pPr>
        <w:numPr>
          <w:ilvl w:val="0"/>
          <w:numId w:val="4"/>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Выявление приспособлений организмов к среде обитания (на конкретных примерах).</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Экскурсии или видеоэкскурсии.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Растительный и животный мир родного края (краеведение).</w:t>
      </w:r>
    </w:p>
    <w:p w:rsidR="006D4D2D" w:rsidRDefault="00286F9B">
      <w:pPr>
        <w:numPr>
          <w:ilvl w:val="0"/>
          <w:numId w:val="5"/>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A17310">
        <w:rPr>
          <w:rFonts w:ascii="Times New Roman" w:hAnsi="Times New Roman"/>
          <w:color w:val="000000"/>
          <w:sz w:val="28"/>
          <w:lang w:val="ru-RU"/>
        </w:rPr>
        <w:t>ств в пр</w:t>
      </w:r>
      <w:proofErr w:type="gramEnd"/>
      <w:r w:rsidRPr="00A17310">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Экскурсии или видеоэкскурсии.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сезонных явлений в жизни природных сообществ.</w:t>
      </w:r>
    </w:p>
    <w:p w:rsidR="006D4D2D" w:rsidRDefault="00286F9B">
      <w:pPr>
        <w:numPr>
          <w:ilvl w:val="0"/>
          <w:numId w:val="6"/>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6D4D2D" w:rsidRPr="00A17310" w:rsidRDefault="006D4D2D">
      <w:pPr>
        <w:spacing w:after="0" w:line="264" w:lineRule="auto"/>
        <w:ind w:left="120"/>
        <w:jc w:val="both"/>
        <w:rPr>
          <w:lang w:val="ru-RU"/>
        </w:rPr>
      </w:pPr>
    </w:p>
    <w:p w:rsidR="006D4D2D" w:rsidRDefault="00286F9B">
      <w:pPr>
        <w:spacing w:after="0" w:line="264" w:lineRule="auto"/>
        <w:ind w:left="120"/>
        <w:jc w:val="both"/>
      </w:pPr>
      <w:r>
        <w:rPr>
          <w:rFonts w:ascii="Times New Roman" w:hAnsi="Times New Roman"/>
          <w:b/>
          <w:color w:val="000000"/>
          <w:sz w:val="28"/>
        </w:rPr>
        <w:t>6 КЛАСС</w:t>
      </w:r>
    </w:p>
    <w:p w:rsidR="006D4D2D" w:rsidRDefault="00286F9B">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микроскопического строения листа водного растения элодеи.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растительных тканей (использование микропрепаратов).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Обнаружение неорганических и органических веществ в растении.</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Экскурсии или видеоэкскурсии.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Ознакомление в природе с цветковыми растениями.</w:t>
      </w:r>
    </w:p>
    <w:p w:rsidR="006D4D2D" w:rsidRDefault="00286F9B">
      <w:pPr>
        <w:numPr>
          <w:ilvl w:val="0"/>
          <w:numId w:val="8"/>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Строение семян. Состав и строение семян.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микропрепарата клеток корня.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микроскопического строения листа (на готовых микропрепаратах).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строения корневища, клубня, луковицы.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цветков.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Ознакомление с различными типами соцветий.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семян двудольных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семян однодольных растений.</w:t>
      </w:r>
    </w:p>
    <w:p w:rsidR="006D4D2D" w:rsidRDefault="00286F9B">
      <w:pPr>
        <w:numPr>
          <w:ilvl w:val="0"/>
          <w:numId w:val="9"/>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6D4D2D" w:rsidRDefault="00286F9B">
      <w:pPr>
        <w:spacing w:after="0" w:line="264" w:lineRule="auto"/>
        <w:ind w:firstLine="600"/>
        <w:jc w:val="both"/>
      </w:pPr>
      <w:r>
        <w:rPr>
          <w:rFonts w:ascii="Times New Roman" w:hAnsi="Times New Roman"/>
          <w:b/>
          <w:color w:val="000000"/>
          <w:sz w:val="28"/>
        </w:rPr>
        <w:t>Обмен веществ у растений</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A17310">
        <w:rPr>
          <w:rFonts w:ascii="Times New Roman" w:hAnsi="Times New Roman"/>
          <w:color w:val="000000"/>
          <w:sz w:val="28"/>
          <w:lang w:val="ru-RU"/>
        </w:rPr>
        <w:t xml:space="preserve"> Минеральное питание растений. Удобрения. </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 xml:space="preserve">Питание растения.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Дыхание растения.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Транспорт веществ в растении.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Рост и развитие растения.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A17310">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Наблюдение за ростом корня.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Наблюдение за ростом побега.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возраста дерева по спилу.</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Выявление передвижения воды и минеральных веществ по древесине.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Наблюдение процесса выделения кислорода на свету аквариумными растениями.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роли рыхления для дыхания корней.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всхожести семян культурных растений и посев их в грунт.</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6D4D2D" w:rsidRDefault="00286F9B">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6D4D2D" w:rsidRDefault="006D4D2D">
      <w:pPr>
        <w:spacing w:after="0" w:line="264" w:lineRule="auto"/>
        <w:ind w:left="120"/>
        <w:jc w:val="both"/>
      </w:pPr>
    </w:p>
    <w:p w:rsidR="006D4D2D" w:rsidRDefault="00286F9B">
      <w:pPr>
        <w:spacing w:after="0" w:line="264" w:lineRule="auto"/>
        <w:ind w:left="120"/>
        <w:jc w:val="both"/>
      </w:pPr>
      <w:r>
        <w:rPr>
          <w:rFonts w:ascii="Times New Roman" w:hAnsi="Times New Roman"/>
          <w:b/>
          <w:color w:val="000000"/>
          <w:sz w:val="28"/>
        </w:rPr>
        <w:t>7 КЛАСС</w:t>
      </w:r>
    </w:p>
    <w:p w:rsidR="006D4D2D" w:rsidRDefault="00286F9B">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A17310">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A17310">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A17310">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A17310">
        <w:rPr>
          <w:rFonts w:ascii="Times New Roman" w:hAnsi="Times New Roman"/>
          <w:color w:val="000000"/>
          <w:sz w:val="28"/>
          <w:lang w:val="ru-RU"/>
        </w:rPr>
        <w:t>с</w:t>
      </w:r>
      <w:proofErr w:type="gramEnd"/>
      <w:r w:rsidRPr="00A17310">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A17310">
        <w:rPr>
          <w:rFonts w:ascii="Times New Roman" w:hAnsi="Times New Roman"/>
          <w:color w:val="000000"/>
          <w:sz w:val="28"/>
          <w:lang w:val="ru-RU"/>
        </w:rPr>
        <w:t>папоротникообразных</w:t>
      </w:r>
      <w:proofErr w:type="gramEnd"/>
      <w:r w:rsidRPr="00A17310">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A17310">
        <w:rPr>
          <w:rFonts w:ascii="Times New Roman" w:hAnsi="Times New Roman"/>
          <w:color w:val="000000"/>
          <w:sz w:val="28"/>
          <w:lang w:val="ru-RU"/>
        </w:rPr>
        <w:t>папоротникообразных</w:t>
      </w:r>
      <w:proofErr w:type="gramEnd"/>
      <w:r w:rsidRPr="00A17310">
        <w:rPr>
          <w:rFonts w:ascii="Times New Roman" w:hAnsi="Times New Roman"/>
          <w:color w:val="000000"/>
          <w:sz w:val="28"/>
          <w:lang w:val="ru-RU"/>
        </w:rPr>
        <w:t xml:space="preserve">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A17310">
        <w:rPr>
          <w:rFonts w:ascii="Times New Roman" w:hAnsi="Times New Roman"/>
          <w:color w:val="000000"/>
          <w:sz w:val="28"/>
          <w:lang w:val="ru-RU"/>
        </w:rPr>
        <w:t>хвойных</w:t>
      </w:r>
      <w:proofErr w:type="gramEnd"/>
      <w:r w:rsidRPr="00A17310">
        <w:rPr>
          <w:rFonts w:ascii="Times New Roman" w:hAnsi="Times New Roman"/>
          <w:color w:val="000000"/>
          <w:sz w:val="28"/>
          <w:lang w:val="ru-RU"/>
        </w:rPr>
        <w:t xml:space="preserve">. Размножение </w:t>
      </w:r>
      <w:proofErr w:type="gramStart"/>
      <w:r w:rsidRPr="00A17310">
        <w:rPr>
          <w:rFonts w:ascii="Times New Roman" w:hAnsi="Times New Roman"/>
          <w:color w:val="000000"/>
          <w:sz w:val="28"/>
          <w:lang w:val="ru-RU"/>
        </w:rPr>
        <w:t>хвойных</w:t>
      </w:r>
      <w:proofErr w:type="gramEnd"/>
      <w:r w:rsidRPr="00A17310">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A17310">
        <w:rPr>
          <w:rFonts w:ascii="Times New Roman" w:hAnsi="Times New Roman"/>
          <w:color w:val="000000"/>
          <w:sz w:val="28"/>
          <w:lang w:val="ru-RU"/>
        </w:rPr>
        <w:t>жизнедеятельности</w:t>
      </w:r>
      <w:proofErr w:type="gramEnd"/>
      <w:r w:rsidRPr="00A17310">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A17310">
        <w:rPr>
          <w:rFonts w:ascii="Times New Roman" w:hAnsi="Times New Roman"/>
          <w:color w:val="000000"/>
          <w:sz w:val="28"/>
          <w:lang w:val="ru-RU"/>
        </w:rPr>
        <w:t>Двудольные</w:t>
      </w:r>
      <w:proofErr w:type="gramEnd"/>
      <w:r w:rsidRPr="00A17310">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A17310">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A17310">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одноклеточных водорослей (на примере хламидомонады и хлореллы).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внешнего строения мхов (на местных видах).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внешнего строения папоротника или хвоща.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Изучение внешнего строения покрытосеменных растений.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 xml:space="preserve">Изучение признаков представителей семейств: </w:t>
      </w:r>
      <w:proofErr w:type="gramStart"/>
      <w:r w:rsidRPr="00A17310">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6D4D2D" w:rsidRDefault="00286F9B">
      <w:pPr>
        <w:numPr>
          <w:ilvl w:val="0"/>
          <w:numId w:val="11"/>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Экскурсии или видеоэкскурсии.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6D4D2D" w:rsidRDefault="00286F9B">
      <w:pPr>
        <w:numPr>
          <w:ilvl w:val="0"/>
          <w:numId w:val="12"/>
        </w:numPr>
        <w:spacing w:after="0" w:line="264" w:lineRule="auto"/>
        <w:jc w:val="both"/>
      </w:pPr>
      <w:r w:rsidRPr="00A17310">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D4D2D" w:rsidRDefault="00286F9B">
      <w:pPr>
        <w:numPr>
          <w:ilvl w:val="0"/>
          <w:numId w:val="13"/>
        </w:numPr>
        <w:spacing w:after="0" w:line="264" w:lineRule="auto"/>
        <w:jc w:val="both"/>
      </w:pPr>
      <w:r>
        <w:rPr>
          <w:rFonts w:ascii="Times New Roman" w:hAnsi="Times New Roman"/>
          <w:b/>
          <w:color w:val="000000"/>
          <w:sz w:val="28"/>
        </w:rPr>
        <w:t>Растения и человек</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Экскурсии или видеоэкскурсии.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Изучение сельскохозяйственных растений региона.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сорных растений региона.</w:t>
      </w:r>
    </w:p>
    <w:p w:rsidR="006D4D2D" w:rsidRDefault="00286F9B">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лишайников.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6D4D2D" w:rsidRPr="00A17310" w:rsidRDefault="006D4D2D">
      <w:pPr>
        <w:spacing w:after="0" w:line="264" w:lineRule="auto"/>
        <w:ind w:left="120"/>
        <w:jc w:val="both"/>
        <w:rPr>
          <w:lang w:val="ru-RU"/>
        </w:rPr>
      </w:pPr>
    </w:p>
    <w:p w:rsidR="006D4D2D" w:rsidRDefault="00286F9B">
      <w:pPr>
        <w:spacing w:after="0" w:line="264" w:lineRule="auto"/>
        <w:ind w:left="120"/>
        <w:jc w:val="both"/>
      </w:pPr>
      <w:r>
        <w:rPr>
          <w:rFonts w:ascii="Times New Roman" w:hAnsi="Times New Roman"/>
          <w:b/>
          <w:color w:val="000000"/>
          <w:sz w:val="28"/>
        </w:rPr>
        <w:t>8 КЛАСС</w:t>
      </w:r>
    </w:p>
    <w:p w:rsidR="006D4D2D" w:rsidRDefault="00286F9B">
      <w:pPr>
        <w:numPr>
          <w:ilvl w:val="0"/>
          <w:numId w:val="15"/>
        </w:numPr>
        <w:spacing w:after="0" w:line="264" w:lineRule="auto"/>
        <w:jc w:val="both"/>
      </w:pPr>
      <w:r>
        <w:rPr>
          <w:rFonts w:ascii="Times New Roman" w:hAnsi="Times New Roman"/>
          <w:b/>
          <w:color w:val="000000"/>
          <w:sz w:val="28"/>
        </w:rPr>
        <w:t>Животный организм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A17310">
        <w:rPr>
          <w:rFonts w:ascii="Times New Roman" w:hAnsi="Times New Roman"/>
          <w:color w:val="000000"/>
          <w:sz w:val="28"/>
          <w:lang w:val="ru-RU"/>
        </w:rPr>
        <w:t>другое</w:t>
      </w:r>
      <w:proofErr w:type="gramEnd"/>
      <w:r w:rsidRPr="00A17310">
        <w:rPr>
          <w:rFonts w:ascii="Times New Roman" w:hAnsi="Times New Roman"/>
          <w:color w:val="000000"/>
          <w:sz w:val="28"/>
          <w:lang w:val="ru-RU"/>
        </w:rPr>
        <w:t>.</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Животная клетка. Открытие животной клетки (А. Левенгук). </w:t>
      </w:r>
      <w:proofErr w:type="gramStart"/>
      <w:r w:rsidRPr="00A17310">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A17310">
        <w:rPr>
          <w:rFonts w:ascii="Times New Roman" w:hAnsi="Times New Roman"/>
          <w:color w:val="000000"/>
          <w:sz w:val="28"/>
          <w:lang w:val="ru-RU"/>
        </w:rPr>
        <w:t xml:space="preserve"> Процессы, происходящие в клетке. </w:t>
      </w:r>
      <w:r w:rsidRPr="00A17310">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под микроскопом готовых микропрепаратов клеток и тканей животных.</w:t>
      </w:r>
    </w:p>
    <w:p w:rsidR="006D4D2D" w:rsidRDefault="00286F9B">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A17310">
        <w:rPr>
          <w:rFonts w:ascii="Times New Roman" w:hAnsi="Times New Roman"/>
          <w:color w:val="000000"/>
          <w:sz w:val="28"/>
          <w:lang w:val="ru-RU"/>
        </w:rPr>
        <w:t>одноклеточных</w:t>
      </w:r>
      <w:proofErr w:type="gramEnd"/>
      <w:r w:rsidRPr="00A17310">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Ознакомление с органами опоры и движения у животных.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способов поглощения пищи у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способов дыхания у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Ознакомление с системами органов транспорта веществ у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покровов тела у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органов чувств у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Формирование условных рефлексов у аквариумных рыб.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Строение яйца и развитие зародыша птицы (курицы).</w:t>
      </w:r>
    </w:p>
    <w:p w:rsidR="006D4D2D" w:rsidRDefault="00286F9B">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A17310">
        <w:rPr>
          <w:rFonts w:ascii="Times New Roman" w:hAnsi="Times New Roman"/>
          <w:color w:val="000000"/>
          <w:sz w:val="28"/>
          <w:lang w:val="ru-RU"/>
        </w:rPr>
        <w:t xml:space="preserve">Систематические категории животных (царство, тип, класс, </w:t>
      </w:r>
      <w:r w:rsidRPr="00A17310">
        <w:rPr>
          <w:rFonts w:ascii="Times New Roman" w:hAnsi="Times New Roman"/>
          <w:color w:val="000000"/>
          <w:sz w:val="28"/>
          <w:lang w:val="ru-RU"/>
        </w:rPr>
        <w:lastRenderedPageBreak/>
        <w:t>отряд, семейство, род, вид), их соподчинение.</w:t>
      </w:r>
      <w:proofErr w:type="gramEnd"/>
      <w:r w:rsidRPr="00A17310">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Многообразие простейших (на готовых препаратах).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Изготовление модели клетки простейшего (амёбы, инфузории-туфельки и другое.).</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Многоклеточные животные. Кишечнополостные</w:t>
      </w:r>
      <w:r w:rsidRPr="00A17310">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A17310">
        <w:rPr>
          <w:rFonts w:ascii="Times New Roman" w:hAnsi="Times New Roman"/>
          <w:color w:val="000000"/>
          <w:sz w:val="28"/>
          <w:lang w:val="ru-RU"/>
        </w:rPr>
        <w:t>кишечнополостных</w:t>
      </w:r>
      <w:proofErr w:type="gramEnd"/>
      <w:r w:rsidRPr="00A17310">
        <w:rPr>
          <w:rFonts w:ascii="Times New Roman" w:hAnsi="Times New Roman"/>
          <w:color w:val="000000"/>
          <w:sz w:val="28"/>
          <w:lang w:val="ru-RU"/>
        </w:rPr>
        <w:t xml:space="preserve">. Значение </w:t>
      </w:r>
      <w:proofErr w:type="gramStart"/>
      <w:r w:rsidRPr="00A17310">
        <w:rPr>
          <w:rFonts w:ascii="Times New Roman" w:hAnsi="Times New Roman"/>
          <w:color w:val="000000"/>
          <w:sz w:val="28"/>
          <w:lang w:val="ru-RU"/>
        </w:rPr>
        <w:t>кишечнополостных</w:t>
      </w:r>
      <w:proofErr w:type="gramEnd"/>
      <w:r w:rsidRPr="00A17310">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строения пресноводной гидры и её передвижения (школьный аквариум).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питания гидры дафниями и циклопами (школьный аквариум).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Изготовление модели пресноводной гидры.</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Плоские, круглые, кольчатые черви.</w:t>
      </w:r>
      <w:r w:rsidRPr="00A17310">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Членистоногие.</w:t>
      </w:r>
      <w:r w:rsidRPr="00A17310">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Ракообразные. Особенности строения и жизнедеятельности.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Значение </w:t>
      </w:r>
      <w:proofErr w:type="gramStart"/>
      <w:r w:rsidRPr="00A17310">
        <w:rPr>
          <w:rFonts w:ascii="Times New Roman" w:hAnsi="Times New Roman"/>
          <w:color w:val="000000"/>
          <w:sz w:val="28"/>
          <w:lang w:val="ru-RU"/>
        </w:rPr>
        <w:t>ракообразных</w:t>
      </w:r>
      <w:proofErr w:type="gramEnd"/>
      <w:r w:rsidRPr="00A17310">
        <w:rPr>
          <w:rFonts w:ascii="Times New Roman" w:hAnsi="Times New Roman"/>
          <w:color w:val="000000"/>
          <w:sz w:val="28"/>
          <w:lang w:val="ru-RU"/>
        </w:rPr>
        <w:t xml:space="preserve">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Ознакомление с различными типами развития насекомых (на примере коллекций).</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Моллюски</w:t>
      </w:r>
      <w:r w:rsidRPr="00A17310">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lastRenderedPageBreak/>
        <w:t>Хордовые.</w:t>
      </w:r>
      <w:r w:rsidRPr="00A17310">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A17310">
        <w:rPr>
          <w:rFonts w:ascii="Times New Roman" w:hAnsi="Times New Roman"/>
          <w:color w:val="000000"/>
          <w:sz w:val="28"/>
          <w:lang w:val="ru-RU"/>
        </w:rPr>
        <w:t>Бесчерепные</w:t>
      </w:r>
      <w:proofErr w:type="gramEnd"/>
      <w:r w:rsidRPr="00A17310">
        <w:rPr>
          <w:rFonts w:ascii="Times New Roman" w:hAnsi="Times New Roman"/>
          <w:color w:val="000000"/>
          <w:sz w:val="28"/>
          <w:lang w:val="ru-RU"/>
        </w:rPr>
        <w:t xml:space="preserve"> (ланцетник). Подтип Черепные, или Позвоночные.</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Рыбы</w:t>
      </w:r>
      <w:r w:rsidRPr="00A17310">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внутреннего строения рыбы (на примере готового влажного препарата).</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Земноводные</w:t>
      </w:r>
      <w:r w:rsidRPr="00A17310">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Пресмыкающиеся</w:t>
      </w:r>
      <w:r w:rsidRPr="00A17310">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Птицы</w:t>
      </w:r>
      <w:r w:rsidRPr="00A17310">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особенностей скелета птицы.</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lastRenderedPageBreak/>
        <w:t>Млекопитающие.</w:t>
      </w:r>
      <w:r w:rsidRPr="00A17310">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особенностей скелета млекопитающих.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особенностей зубной системы млекопитающих.</w:t>
      </w:r>
    </w:p>
    <w:p w:rsidR="006D4D2D" w:rsidRDefault="00286F9B">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A17310">
        <w:rPr>
          <w:rFonts w:ascii="Times New Roman" w:hAnsi="Times New Roman"/>
          <w:color w:val="000000"/>
          <w:sz w:val="28"/>
          <w:lang w:val="ru-RU"/>
        </w:rPr>
        <w:t>остатки животных</w:t>
      </w:r>
      <w:proofErr w:type="gramEnd"/>
      <w:r w:rsidRPr="00A17310">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Исследование ископаемых </w:t>
      </w:r>
      <w:proofErr w:type="gramStart"/>
      <w:r w:rsidRPr="00A17310">
        <w:rPr>
          <w:rFonts w:ascii="Times New Roman" w:hAnsi="Times New Roman"/>
          <w:color w:val="000000"/>
          <w:sz w:val="28"/>
          <w:lang w:val="ru-RU"/>
        </w:rPr>
        <w:t>остатков</w:t>
      </w:r>
      <w:proofErr w:type="gramEnd"/>
      <w:r w:rsidRPr="00A17310">
        <w:rPr>
          <w:rFonts w:ascii="Times New Roman" w:hAnsi="Times New Roman"/>
          <w:color w:val="000000"/>
          <w:sz w:val="28"/>
          <w:lang w:val="ru-RU"/>
        </w:rPr>
        <w:t xml:space="preserve"> вымерших животных.</w:t>
      </w:r>
    </w:p>
    <w:p w:rsidR="006D4D2D" w:rsidRDefault="00286F9B">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D4D2D" w:rsidRDefault="00286F9B">
      <w:pPr>
        <w:spacing w:after="0" w:line="264" w:lineRule="auto"/>
        <w:ind w:firstLine="600"/>
        <w:jc w:val="both"/>
      </w:pPr>
      <w:r w:rsidRPr="00A17310">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6D4D2D" w:rsidRDefault="00286F9B">
      <w:pPr>
        <w:numPr>
          <w:ilvl w:val="0"/>
          <w:numId w:val="20"/>
        </w:numPr>
        <w:spacing w:after="0" w:line="264" w:lineRule="auto"/>
        <w:jc w:val="both"/>
      </w:pPr>
      <w:r>
        <w:rPr>
          <w:rFonts w:ascii="Times New Roman" w:hAnsi="Times New Roman"/>
          <w:b/>
          <w:color w:val="000000"/>
          <w:sz w:val="28"/>
        </w:rPr>
        <w:t>Животные и человек</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D4D2D" w:rsidRDefault="00286F9B">
      <w:pPr>
        <w:spacing w:after="0" w:line="264" w:lineRule="auto"/>
        <w:ind w:firstLine="600"/>
        <w:jc w:val="both"/>
      </w:pPr>
      <w:r w:rsidRPr="00A17310">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6D4D2D" w:rsidRDefault="006D4D2D">
      <w:pPr>
        <w:spacing w:after="0" w:line="264" w:lineRule="auto"/>
        <w:ind w:left="120"/>
        <w:jc w:val="both"/>
      </w:pPr>
    </w:p>
    <w:p w:rsidR="006D4D2D" w:rsidRDefault="00286F9B">
      <w:pPr>
        <w:spacing w:after="0" w:line="264" w:lineRule="auto"/>
        <w:ind w:left="120"/>
        <w:jc w:val="both"/>
      </w:pPr>
      <w:r>
        <w:rPr>
          <w:rFonts w:ascii="Times New Roman" w:hAnsi="Times New Roman"/>
          <w:b/>
          <w:color w:val="000000"/>
          <w:sz w:val="28"/>
        </w:rPr>
        <w:t>9 КЛАСС</w:t>
      </w:r>
    </w:p>
    <w:p w:rsidR="006D4D2D" w:rsidRDefault="00286F9B">
      <w:pPr>
        <w:numPr>
          <w:ilvl w:val="0"/>
          <w:numId w:val="21"/>
        </w:numPr>
        <w:spacing w:after="0" w:line="264" w:lineRule="auto"/>
        <w:jc w:val="both"/>
      </w:pPr>
      <w:r>
        <w:rPr>
          <w:rFonts w:ascii="Times New Roman" w:hAnsi="Times New Roman"/>
          <w:b/>
          <w:color w:val="000000"/>
          <w:sz w:val="28"/>
        </w:rPr>
        <w:t>Человек – биосоциальный вид</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A17310">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D4D2D" w:rsidRDefault="00286F9B">
      <w:pPr>
        <w:spacing w:after="0" w:line="264" w:lineRule="auto"/>
        <w:ind w:firstLine="600"/>
        <w:jc w:val="both"/>
      </w:pPr>
      <w:r w:rsidRPr="00A17310">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6D4D2D" w:rsidRDefault="00286F9B">
      <w:pPr>
        <w:numPr>
          <w:ilvl w:val="0"/>
          <w:numId w:val="22"/>
        </w:numPr>
        <w:spacing w:after="0" w:line="264" w:lineRule="auto"/>
        <w:jc w:val="both"/>
      </w:pPr>
      <w:r>
        <w:rPr>
          <w:rFonts w:ascii="Times New Roman" w:hAnsi="Times New Roman"/>
          <w:b/>
          <w:color w:val="000000"/>
          <w:sz w:val="28"/>
        </w:rPr>
        <w:t>Структура организма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A17310">
        <w:rPr>
          <w:rFonts w:ascii="Times New Roman" w:hAnsi="Times New Roman"/>
          <w:color w:val="000000"/>
          <w:sz w:val="28"/>
          <w:lang w:val="ru-RU"/>
        </w:rPr>
        <w:t>нервная</w:t>
      </w:r>
      <w:proofErr w:type="gramEnd"/>
      <w:r w:rsidRPr="00A17310">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микроскопического строения тканей (на готовых микропрепаратах).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Распознавание органов и систем органов человека (по таблицам).</w:t>
      </w:r>
    </w:p>
    <w:p w:rsidR="006D4D2D" w:rsidRDefault="00286F9B">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головного мозга человека (по муляжам).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изменения размера зрачка в зависимости от освещённости.</w:t>
      </w:r>
    </w:p>
    <w:p w:rsidR="006D4D2D" w:rsidRDefault="00286F9B">
      <w:pPr>
        <w:numPr>
          <w:ilvl w:val="0"/>
          <w:numId w:val="24"/>
        </w:numPr>
        <w:spacing w:after="0" w:line="264" w:lineRule="auto"/>
        <w:jc w:val="both"/>
      </w:pPr>
      <w:r>
        <w:rPr>
          <w:rFonts w:ascii="Times New Roman" w:hAnsi="Times New Roman"/>
          <w:b/>
          <w:color w:val="000000"/>
          <w:sz w:val="28"/>
        </w:rPr>
        <w:t>Опора и движение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свойств кости.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костей (на муляжах).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Изучение строения позвонков (на муляжах).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гибкости позвоночника.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Измерение массы и роста своего организма.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влияния статической и динамической нагрузки на утомление мышц.</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Выявление нарушения осанки.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признаков плоскостопия.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Оказание первой помощи при повреждении скелета и мышц.</w:t>
      </w:r>
    </w:p>
    <w:p w:rsidR="006D4D2D" w:rsidRDefault="00286F9B">
      <w:pPr>
        <w:numPr>
          <w:ilvl w:val="0"/>
          <w:numId w:val="25"/>
        </w:numPr>
        <w:spacing w:after="0" w:line="264" w:lineRule="auto"/>
        <w:jc w:val="both"/>
      </w:pPr>
      <w:r>
        <w:rPr>
          <w:rFonts w:ascii="Times New Roman" w:hAnsi="Times New Roman"/>
          <w:b/>
          <w:color w:val="000000"/>
          <w:sz w:val="28"/>
        </w:rPr>
        <w:t>Внутренняя среда организма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Иммунитет и его виды. </w:t>
      </w:r>
      <w:proofErr w:type="gramStart"/>
      <w:r w:rsidRPr="00A17310">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A17310">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6D4D2D" w:rsidRDefault="00286F9B">
      <w:pPr>
        <w:numPr>
          <w:ilvl w:val="0"/>
          <w:numId w:val="26"/>
        </w:numPr>
        <w:spacing w:after="0" w:line="264" w:lineRule="auto"/>
        <w:jc w:val="both"/>
      </w:pPr>
      <w:r>
        <w:rPr>
          <w:rFonts w:ascii="Times New Roman" w:hAnsi="Times New Roman"/>
          <w:b/>
          <w:color w:val="000000"/>
          <w:sz w:val="28"/>
        </w:rPr>
        <w:t>Кровообращение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A17310">
        <w:rPr>
          <w:rFonts w:ascii="Times New Roman" w:hAnsi="Times New Roman"/>
          <w:color w:val="000000"/>
          <w:sz w:val="28"/>
          <w:lang w:val="ru-RU"/>
        </w:rPr>
        <w:t>сердечно-сосудистой</w:t>
      </w:r>
      <w:proofErr w:type="gramEnd"/>
      <w:r w:rsidRPr="00A17310">
        <w:rPr>
          <w:rFonts w:ascii="Times New Roman" w:hAnsi="Times New Roman"/>
          <w:color w:val="000000"/>
          <w:sz w:val="28"/>
          <w:lang w:val="ru-RU"/>
        </w:rPr>
        <w:t xml:space="preserve"> системы. Профилактика </w:t>
      </w:r>
      <w:proofErr w:type="gramStart"/>
      <w:r w:rsidRPr="00A17310">
        <w:rPr>
          <w:rFonts w:ascii="Times New Roman" w:hAnsi="Times New Roman"/>
          <w:color w:val="000000"/>
          <w:sz w:val="28"/>
          <w:lang w:val="ru-RU"/>
        </w:rPr>
        <w:t>сердечно-сосудистых</w:t>
      </w:r>
      <w:proofErr w:type="gramEnd"/>
      <w:r w:rsidRPr="00A17310">
        <w:rPr>
          <w:rFonts w:ascii="Times New Roman" w:hAnsi="Times New Roman"/>
          <w:color w:val="000000"/>
          <w:sz w:val="28"/>
          <w:lang w:val="ru-RU"/>
        </w:rPr>
        <w:t xml:space="preserve"> заболеваний. Первая помощь при кровотечениях.</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Измерение кровяного давления.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6D4D2D" w:rsidRDefault="00286F9B">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6D4D2D" w:rsidRDefault="00286F9B">
      <w:pPr>
        <w:numPr>
          <w:ilvl w:val="0"/>
          <w:numId w:val="27"/>
        </w:numPr>
        <w:spacing w:after="0" w:line="264" w:lineRule="auto"/>
        <w:jc w:val="both"/>
      </w:pPr>
      <w:r>
        <w:rPr>
          <w:rFonts w:ascii="Times New Roman" w:hAnsi="Times New Roman"/>
          <w:b/>
          <w:color w:val="000000"/>
          <w:sz w:val="28"/>
        </w:rPr>
        <w:t>Дыхание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частоты дыхания. Влияние различных факторов на частоту дыхания.</w:t>
      </w:r>
    </w:p>
    <w:p w:rsidR="006D4D2D" w:rsidRDefault="00286F9B">
      <w:pPr>
        <w:numPr>
          <w:ilvl w:val="0"/>
          <w:numId w:val="28"/>
        </w:numPr>
        <w:spacing w:after="0" w:line="264" w:lineRule="auto"/>
        <w:jc w:val="both"/>
      </w:pPr>
      <w:r>
        <w:rPr>
          <w:rFonts w:ascii="Times New Roman" w:hAnsi="Times New Roman"/>
          <w:b/>
          <w:color w:val="000000"/>
          <w:sz w:val="28"/>
        </w:rPr>
        <w:t>Питание и пищеварение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действия ферментов слюны на крахмал.</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Наблюдение действия желудочного сока на белки.</w:t>
      </w:r>
    </w:p>
    <w:p w:rsidR="006D4D2D" w:rsidRDefault="00286F9B">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состава продуктов 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Составление меню в зависимости от калорийности пищи.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Способы сохранения витаминов в пищевых продуктах.</w:t>
      </w:r>
    </w:p>
    <w:p w:rsidR="006D4D2D" w:rsidRDefault="00286F9B">
      <w:pPr>
        <w:numPr>
          <w:ilvl w:val="0"/>
          <w:numId w:val="30"/>
        </w:numPr>
        <w:spacing w:after="0" w:line="264" w:lineRule="auto"/>
        <w:jc w:val="both"/>
      </w:pPr>
      <w:r>
        <w:rPr>
          <w:rFonts w:ascii="Times New Roman" w:hAnsi="Times New Roman"/>
          <w:b/>
          <w:color w:val="000000"/>
          <w:sz w:val="28"/>
        </w:rPr>
        <w:t>Кожа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A17310">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Исследование с помощью лупы тыльной и ладонной стороны кисти.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жирности различных участков кожи лица.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Описание мер по уходу за кожей лица и волосами в зависимости от типа кожи.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Описание основных гигиенических требований к одежде и обуви.</w:t>
      </w:r>
    </w:p>
    <w:p w:rsidR="006D4D2D" w:rsidRDefault="00286F9B">
      <w:pPr>
        <w:numPr>
          <w:ilvl w:val="0"/>
          <w:numId w:val="31"/>
        </w:numPr>
        <w:spacing w:after="0" w:line="264" w:lineRule="auto"/>
        <w:jc w:val="both"/>
      </w:pPr>
      <w:r>
        <w:rPr>
          <w:rFonts w:ascii="Times New Roman" w:hAnsi="Times New Roman"/>
          <w:b/>
          <w:color w:val="000000"/>
          <w:sz w:val="28"/>
        </w:rPr>
        <w:t>Выделение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Определение местоположения почек (на муляже).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Описание мер профилактики болезней почек.</w:t>
      </w:r>
    </w:p>
    <w:p w:rsidR="006D4D2D" w:rsidRDefault="00286F9B">
      <w:pPr>
        <w:numPr>
          <w:ilvl w:val="0"/>
          <w:numId w:val="32"/>
        </w:numPr>
        <w:spacing w:after="0" w:line="264" w:lineRule="auto"/>
        <w:jc w:val="both"/>
      </w:pPr>
      <w:r>
        <w:rPr>
          <w:rFonts w:ascii="Times New Roman" w:hAnsi="Times New Roman"/>
          <w:b/>
          <w:color w:val="000000"/>
          <w:sz w:val="28"/>
        </w:rPr>
        <w:t>Размножение и развитие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6D4D2D" w:rsidRDefault="00286F9B">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остроты зрения у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Изучение строения органа зрения (на муляже и влажном препарате).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строения органа слуха (на муляже).</w:t>
      </w:r>
    </w:p>
    <w:p w:rsidR="006D4D2D" w:rsidRDefault="00286F9B">
      <w:pPr>
        <w:numPr>
          <w:ilvl w:val="0"/>
          <w:numId w:val="34"/>
        </w:numPr>
        <w:spacing w:after="0" w:line="264" w:lineRule="auto"/>
        <w:jc w:val="both"/>
      </w:pPr>
      <w:r>
        <w:rPr>
          <w:rFonts w:ascii="Times New Roman" w:hAnsi="Times New Roman"/>
          <w:b/>
          <w:color w:val="000000"/>
          <w:sz w:val="28"/>
        </w:rPr>
        <w:t>Поведение и психика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D4D2D" w:rsidRPr="00A17310" w:rsidRDefault="00286F9B">
      <w:pPr>
        <w:spacing w:after="0" w:line="264" w:lineRule="auto"/>
        <w:ind w:firstLine="600"/>
        <w:jc w:val="both"/>
        <w:rPr>
          <w:lang w:val="ru-RU"/>
        </w:rPr>
      </w:pPr>
      <w:r w:rsidRPr="00A17310">
        <w:rPr>
          <w:rFonts w:ascii="Times New Roman" w:hAnsi="Times New Roman"/>
          <w:b/>
          <w:i/>
          <w:color w:val="000000"/>
          <w:sz w:val="28"/>
          <w:lang w:val="ru-RU"/>
        </w:rPr>
        <w:t>Лабораторные и практические работы.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Изучение кратковременной памяти.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Определение объёма механической и логической памяти.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Оценка сформированности навыков логического мышления.</w:t>
      </w:r>
    </w:p>
    <w:p w:rsidR="006D4D2D" w:rsidRDefault="00286F9B">
      <w:pPr>
        <w:numPr>
          <w:ilvl w:val="0"/>
          <w:numId w:val="35"/>
        </w:numPr>
        <w:spacing w:after="0" w:line="264" w:lineRule="auto"/>
        <w:jc w:val="both"/>
      </w:pPr>
      <w:r>
        <w:rPr>
          <w:rFonts w:ascii="Times New Roman" w:hAnsi="Times New Roman"/>
          <w:b/>
          <w:color w:val="000000"/>
          <w:sz w:val="28"/>
        </w:rPr>
        <w:t>Человек и окружающая среда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Здоровье человека как социальная ценность. </w:t>
      </w:r>
      <w:proofErr w:type="gramStart"/>
      <w:r w:rsidRPr="00A17310">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A17310">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D4D2D" w:rsidRPr="00A17310" w:rsidRDefault="006D4D2D">
      <w:pPr>
        <w:rPr>
          <w:lang w:val="ru-RU"/>
        </w:rPr>
        <w:sectPr w:rsidR="006D4D2D" w:rsidRPr="00A17310">
          <w:pgSz w:w="11906" w:h="16383"/>
          <w:pgMar w:top="1134" w:right="850" w:bottom="1134" w:left="1701" w:header="720" w:footer="720" w:gutter="0"/>
          <w:cols w:space="720"/>
        </w:sectPr>
      </w:pPr>
      <w:bookmarkStart w:id="9" w:name="block-85908990"/>
    </w:p>
    <w:bookmarkEnd w:id="9"/>
    <w:p w:rsidR="006D4D2D" w:rsidRPr="00A17310" w:rsidRDefault="00286F9B">
      <w:pPr>
        <w:spacing w:after="0" w:line="264" w:lineRule="auto"/>
        <w:ind w:left="120"/>
        <w:rPr>
          <w:lang w:val="ru-RU"/>
        </w:rPr>
      </w:pPr>
      <w:r w:rsidRPr="00A17310">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6D4D2D" w:rsidRPr="00A17310" w:rsidRDefault="006D4D2D">
      <w:pPr>
        <w:spacing w:after="0" w:line="264" w:lineRule="auto"/>
        <w:ind w:left="120"/>
        <w:rPr>
          <w:lang w:val="ru-RU"/>
        </w:rPr>
      </w:pP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6D4D2D" w:rsidRPr="00A17310" w:rsidRDefault="006D4D2D">
      <w:pPr>
        <w:spacing w:after="0" w:line="264" w:lineRule="auto"/>
        <w:ind w:left="120"/>
        <w:jc w:val="both"/>
        <w:rPr>
          <w:lang w:val="ru-RU"/>
        </w:rPr>
      </w:pPr>
    </w:p>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t>ЛИЧНОСТНЫЕ РЕЗУЛЬТАТЫ</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Личностные результаты</w:t>
      </w:r>
      <w:r w:rsidRPr="00A17310">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 xml:space="preserve">1) гражданского воспитания: </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2) патриотического воспитания: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3) духовно-нравственного воспитания: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4) эстетического воспитания: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понимание роли биологии в формировании эстетической культуры личности;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6) трудового воспитания: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7) экологического воспитания: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осознание экологических проблем и путей их решения;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готовность к участию в практической деятельности экологической направленности;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8) ценности научного познания: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понимание роли биологической науки в формировании научного мировоззрения;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 xml:space="preserve">9) адаптации </w:t>
      </w:r>
      <w:proofErr w:type="gramStart"/>
      <w:r w:rsidRPr="00A17310">
        <w:rPr>
          <w:rFonts w:ascii="Times New Roman" w:hAnsi="Times New Roman"/>
          <w:b/>
          <w:color w:val="000000"/>
          <w:sz w:val="28"/>
          <w:lang w:val="ru-RU"/>
        </w:rPr>
        <w:t>обучающегося</w:t>
      </w:r>
      <w:proofErr w:type="gramEnd"/>
      <w:r w:rsidRPr="00A17310">
        <w:rPr>
          <w:rFonts w:ascii="Times New Roman" w:hAnsi="Times New Roman"/>
          <w:b/>
          <w:color w:val="000000"/>
          <w:sz w:val="28"/>
          <w:lang w:val="ru-RU"/>
        </w:rPr>
        <w:t xml:space="preserve"> к изменяющимся условиям социальной и природной среды: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адекватная оценка изменяющихся условий;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6D4D2D" w:rsidRPr="00A17310" w:rsidRDefault="006D4D2D">
      <w:pPr>
        <w:spacing w:after="0" w:line="264" w:lineRule="auto"/>
        <w:ind w:left="120"/>
        <w:jc w:val="both"/>
        <w:rPr>
          <w:lang w:val="ru-RU"/>
        </w:rPr>
      </w:pPr>
    </w:p>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t>МЕТАПРЕДМЕТНЫЕ РЕЗУЛЬТАТЫ</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D4D2D" w:rsidRPr="00A17310" w:rsidRDefault="006D4D2D">
      <w:pPr>
        <w:spacing w:after="0" w:line="264" w:lineRule="auto"/>
        <w:ind w:left="120"/>
        <w:jc w:val="both"/>
        <w:rPr>
          <w:lang w:val="ru-RU"/>
        </w:rPr>
      </w:pPr>
    </w:p>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t>Познавательные универсальные учебные действия</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1) базовые логические действия: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2) базовые исследовательские действия: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использовать вопросы как исследовательский инструмент познания;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3) работа с информацией: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запоминать и систематизировать биологическую информацию.</w:t>
      </w:r>
    </w:p>
    <w:p w:rsidR="006D4D2D" w:rsidRPr="00A17310" w:rsidRDefault="006D4D2D">
      <w:pPr>
        <w:spacing w:after="0" w:line="264" w:lineRule="auto"/>
        <w:ind w:left="120"/>
        <w:jc w:val="both"/>
        <w:rPr>
          <w:lang w:val="ru-RU"/>
        </w:rPr>
      </w:pPr>
    </w:p>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t>Коммуникативные универсальные учебные действия</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1</w:t>
      </w:r>
      <w:r w:rsidRPr="00A17310">
        <w:rPr>
          <w:rFonts w:ascii="Times New Roman" w:hAnsi="Times New Roman"/>
          <w:b/>
          <w:color w:val="000000"/>
          <w:sz w:val="28"/>
          <w:lang w:val="ru-RU"/>
        </w:rPr>
        <w:t>) общение: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выражать себя (свою точку зрения) в устных и письменных текстах;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2) совместная деятельность:</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A17310">
        <w:rPr>
          <w:rFonts w:ascii="Times New Roman" w:hAnsi="Times New Roman"/>
          <w:color w:val="000000"/>
          <w:sz w:val="28"/>
          <w:lang w:val="ru-RU"/>
        </w:rPr>
        <w:t>нескольких</w:t>
      </w:r>
      <w:proofErr w:type="gramEnd"/>
      <w:r w:rsidRPr="00A17310">
        <w:rPr>
          <w:rFonts w:ascii="Times New Roman" w:hAnsi="Times New Roman"/>
          <w:color w:val="000000"/>
          <w:sz w:val="28"/>
          <w:lang w:val="ru-RU"/>
        </w:rPr>
        <w:t xml:space="preserve"> людей, проявлять готовность руководить, выполнять поручения, подчиняться;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D4D2D" w:rsidRPr="00A17310" w:rsidRDefault="006D4D2D">
      <w:pPr>
        <w:spacing w:after="0" w:line="264" w:lineRule="auto"/>
        <w:ind w:left="120"/>
        <w:jc w:val="both"/>
        <w:rPr>
          <w:lang w:val="ru-RU"/>
        </w:rPr>
      </w:pPr>
    </w:p>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t>Регулятивные универсальные учебные действия</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Самоорганизация: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делать выбор и брать ответственность за решение.</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Самоконтроль, эмоциональный интеллект:</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владеть способами самоконтроля, самомотивации и рефлексии;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давать оценку ситуации и предлагать план её изменения;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A17310">
        <w:rPr>
          <w:rFonts w:ascii="Times New Roman" w:hAnsi="Times New Roman"/>
          <w:color w:val="000000"/>
          <w:sz w:val="28"/>
          <w:lang w:val="ru-RU"/>
        </w:rPr>
        <w:t>позитивное</w:t>
      </w:r>
      <w:proofErr w:type="gramEnd"/>
      <w:r w:rsidRPr="00A17310">
        <w:rPr>
          <w:rFonts w:ascii="Times New Roman" w:hAnsi="Times New Roman"/>
          <w:color w:val="000000"/>
          <w:sz w:val="28"/>
          <w:lang w:val="ru-RU"/>
        </w:rPr>
        <w:t xml:space="preserve"> в произошедшей ситуации;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оценивать соответствие результата цели и условиям;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различать, называть и управлять собственными эмоциями и эмоциями других;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и анализировать причины эмоций;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ставить себя на место другого человека, понимать мотивы и намерения другого;</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регулировать способ выражения эмоций.</w:t>
      </w:r>
    </w:p>
    <w:p w:rsidR="006D4D2D" w:rsidRPr="00A17310" w:rsidRDefault="00286F9B">
      <w:pPr>
        <w:spacing w:after="0" w:line="264" w:lineRule="auto"/>
        <w:ind w:firstLine="600"/>
        <w:jc w:val="both"/>
        <w:rPr>
          <w:lang w:val="ru-RU"/>
        </w:rPr>
      </w:pPr>
      <w:r w:rsidRPr="00A17310">
        <w:rPr>
          <w:rFonts w:ascii="Times New Roman" w:hAnsi="Times New Roman"/>
          <w:b/>
          <w:color w:val="000000"/>
          <w:sz w:val="28"/>
          <w:lang w:val="ru-RU"/>
        </w:rPr>
        <w:t>Принятие себя и других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осознанно относиться к другому человеку, его мнению;</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признавать своё право на ошибку и такое же право </w:t>
      </w:r>
      <w:proofErr w:type="gramStart"/>
      <w:r w:rsidRPr="00A17310">
        <w:rPr>
          <w:rFonts w:ascii="Times New Roman" w:hAnsi="Times New Roman"/>
          <w:color w:val="000000"/>
          <w:sz w:val="28"/>
          <w:lang w:val="ru-RU"/>
        </w:rPr>
        <w:t>другого</w:t>
      </w:r>
      <w:proofErr w:type="gramEnd"/>
      <w:r w:rsidRPr="00A17310">
        <w:rPr>
          <w:rFonts w:ascii="Times New Roman" w:hAnsi="Times New Roman"/>
          <w:color w:val="000000"/>
          <w:sz w:val="28"/>
          <w:lang w:val="ru-RU"/>
        </w:rPr>
        <w:t>;</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открытость себе и другим;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осознавать невозможность контролировать всё вокруг;</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D4D2D" w:rsidRPr="00A17310" w:rsidRDefault="006D4D2D">
      <w:pPr>
        <w:spacing w:after="0" w:line="264" w:lineRule="auto"/>
        <w:ind w:left="120"/>
        <w:jc w:val="both"/>
        <w:rPr>
          <w:lang w:val="ru-RU"/>
        </w:rPr>
      </w:pPr>
    </w:p>
    <w:p w:rsidR="006D4D2D" w:rsidRPr="00A17310" w:rsidRDefault="00286F9B">
      <w:pPr>
        <w:spacing w:after="0" w:line="264" w:lineRule="auto"/>
        <w:ind w:left="120"/>
        <w:jc w:val="both"/>
        <w:rPr>
          <w:lang w:val="ru-RU"/>
        </w:rPr>
      </w:pPr>
      <w:r w:rsidRPr="00A17310">
        <w:rPr>
          <w:rFonts w:ascii="Times New Roman" w:hAnsi="Times New Roman"/>
          <w:b/>
          <w:color w:val="000000"/>
          <w:sz w:val="28"/>
          <w:lang w:val="ru-RU"/>
        </w:rPr>
        <w:t>ПРЕДМЕТНЫЕ РЕЗУЛЬТАТЫ</w:t>
      </w:r>
    </w:p>
    <w:p w:rsidR="006D4D2D" w:rsidRPr="00A17310" w:rsidRDefault="006D4D2D">
      <w:pPr>
        <w:spacing w:after="0" w:line="264" w:lineRule="auto"/>
        <w:ind w:left="120"/>
        <w:jc w:val="both"/>
        <w:rPr>
          <w:lang w:val="ru-RU"/>
        </w:rPr>
      </w:pP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Предметные результаты освоения программы по биологии к концу обучения </w:t>
      </w:r>
      <w:r w:rsidRPr="00A17310">
        <w:rPr>
          <w:rFonts w:ascii="Times New Roman" w:hAnsi="Times New Roman"/>
          <w:b/>
          <w:i/>
          <w:color w:val="000000"/>
          <w:sz w:val="28"/>
          <w:lang w:val="ru-RU"/>
        </w:rPr>
        <w:t>в 5 классе: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выделять отличительные признаки природных и искусственных сообществ;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раскрывать роль биологии в практической деятельности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Предметные результаты освоения программы по биологии к концу обучения </w:t>
      </w:r>
      <w:r w:rsidRPr="00A17310">
        <w:rPr>
          <w:rFonts w:ascii="Times New Roman" w:hAnsi="Times New Roman"/>
          <w:b/>
          <w:i/>
          <w:color w:val="000000"/>
          <w:sz w:val="28"/>
          <w:lang w:val="ru-RU"/>
        </w:rPr>
        <w:t>в 6 классе: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сравнивать растительные ткани и органы растений между собой;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классифицировать растения и их части по разным основаниям;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применять полученные знания для выращивания и размножения культурных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Предметные результаты освоения программы по биологии к концу обучения </w:t>
      </w:r>
      <w:r w:rsidRPr="00A17310">
        <w:rPr>
          <w:rFonts w:ascii="Times New Roman" w:hAnsi="Times New Roman"/>
          <w:b/>
          <w:i/>
          <w:color w:val="000000"/>
          <w:sz w:val="28"/>
          <w:lang w:val="ru-RU"/>
        </w:rPr>
        <w:t>в 7</w:t>
      </w:r>
      <w:r w:rsidRPr="00A17310">
        <w:rPr>
          <w:rFonts w:ascii="Times New Roman" w:hAnsi="Times New Roman"/>
          <w:b/>
          <w:color w:val="000000"/>
          <w:sz w:val="28"/>
          <w:lang w:val="ru-RU"/>
        </w:rPr>
        <w:t xml:space="preserve"> </w:t>
      </w:r>
      <w:r w:rsidRPr="00A17310">
        <w:rPr>
          <w:rFonts w:ascii="Times New Roman" w:hAnsi="Times New Roman"/>
          <w:b/>
          <w:i/>
          <w:color w:val="000000"/>
          <w:sz w:val="28"/>
          <w:lang w:val="ru-RU"/>
        </w:rPr>
        <w:t>классе</w:t>
      </w:r>
      <w:r w:rsidRPr="00A17310">
        <w:rPr>
          <w:rFonts w:ascii="Times New Roman" w:hAnsi="Times New Roman"/>
          <w:color w:val="000000"/>
          <w:sz w:val="28"/>
          <w:lang w:val="ru-RU"/>
        </w:rPr>
        <w:t>:</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A17310">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признаки классов покрытосеменных или цветковых, семей</w:t>
      </w:r>
      <w:proofErr w:type="gramStart"/>
      <w:r w:rsidRPr="00A17310">
        <w:rPr>
          <w:rFonts w:ascii="Times New Roman" w:hAnsi="Times New Roman"/>
          <w:color w:val="000000"/>
          <w:sz w:val="28"/>
          <w:lang w:val="ru-RU"/>
        </w:rPr>
        <w:t>ств дв</w:t>
      </w:r>
      <w:proofErr w:type="gramEnd"/>
      <w:r w:rsidRPr="00A17310">
        <w:rPr>
          <w:rFonts w:ascii="Times New Roman" w:hAnsi="Times New Roman"/>
          <w:color w:val="000000"/>
          <w:sz w:val="28"/>
          <w:lang w:val="ru-RU"/>
        </w:rPr>
        <w:t>удольных и однодольных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A17310">
        <w:rPr>
          <w:rFonts w:ascii="Times New Roman" w:hAnsi="Times New Roman"/>
          <w:color w:val="000000"/>
          <w:sz w:val="28"/>
          <w:lang w:val="ru-RU"/>
        </w:rPr>
        <w:t>покрытосеменных</w:t>
      </w:r>
      <w:proofErr w:type="gramEnd"/>
      <w:r w:rsidRPr="00A17310">
        <w:rPr>
          <w:rFonts w:ascii="Times New Roman" w:hAnsi="Times New Roman"/>
          <w:color w:val="000000"/>
          <w:sz w:val="28"/>
          <w:lang w:val="ru-RU"/>
        </w:rPr>
        <w:t>, или цветковых) с помощью определительной карточки;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Предметные результаты освоения программы по биологии к концу обучения </w:t>
      </w:r>
      <w:r w:rsidRPr="00A17310">
        <w:rPr>
          <w:rFonts w:ascii="Times New Roman" w:hAnsi="Times New Roman"/>
          <w:b/>
          <w:i/>
          <w:color w:val="000000"/>
          <w:sz w:val="28"/>
          <w:lang w:val="ru-RU"/>
        </w:rPr>
        <w:t>в 8 классе: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сравнивать животные ткани и органы животных между собой;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классифицировать животных на основании особенностей строения;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взаимосвязи животных в природных сообществах, цепи питания;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раскрывать роль животных в природных сообществах;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иметь представление о мероприятиях по охране животного мира Земли;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Предметные результаты освоения программы по биологии к концу обучения </w:t>
      </w:r>
      <w:r w:rsidRPr="00A17310">
        <w:rPr>
          <w:rFonts w:ascii="Times New Roman" w:hAnsi="Times New Roman"/>
          <w:b/>
          <w:i/>
          <w:color w:val="000000"/>
          <w:sz w:val="28"/>
          <w:lang w:val="ru-RU"/>
        </w:rPr>
        <w:t>в 9 классе: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6D4D2D" w:rsidRPr="00A17310" w:rsidRDefault="00286F9B">
      <w:pPr>
        <w:spacing w:after="0" w:line="264" w:lineRule="auto"/>
        <w:ind w:firstLine="600"/>
        <w:jc w:val="both"/>
        <w:rPr>
          <w:lang w:val="ru-RU"/>
        </w:rPr>
      </w:pPr>
      <w:proofErr w:type="gramStart"/>
      <w:r w:rsidRPr="00A17310">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A17310">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A17310">
        <w:rPr>
          <w:rFonts w:ascii="Times New Roman" w:hAnsi="Times New Roman"/>
          <w:color w:val="000000"/>
          <w:sz w:val="28"/>
          <w:lang w:val="ru-RU"/>
        </w:rPr>
        <w:t>естественно-научного</w:t>
      </w:r>
      <w:proofErr w:type="gramEnd"/>
      <w:r w:rsidRPr="00A17310">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D4D2D" w:rsidRPr="00A17310" w:rsidRDefault="00286F9B">
      <w:pPr>
        <w:spacing w:after="0" w:line="264" w:lineRule="auto"/>
        <w:ind w:firstLine="600"/>
        <w:jc w:val="both"/>
        <w:rPr>
          <w:lang w:val="ru-RU"/>
        </w:rPr>
      </w:pPr>
      <w:r w:rsidRPr="00A17310">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D4D2D" w:rsidRPr="00A17310" w:rsidRDefault="006D4D2D">
      <w:pPr>
        <w:rPr>
          <w:lang w:val="ru-RU"/>
        </w:rPr>
        <w:sectPr w:rsidR="006D4D2D" w:rsidRPr="00A17310">
          <w:pgSz w:w="11906" w:h="16383"/>
          <w:pgMar w:top="1134" w:right="850" w:bottom="1134" w:left="1701" w:header="720" w:footer="720" w:gutter="0"/>
          <w:cols w:space="720"/>
        </w:sectPr>
      </w:pPr>
      <w:bookmarkStart w:id="10" w:name="block-85908989"/>
    </w:p>
    <w:bookmarkEnd w:id="10"/>
    <w:p w:rsidR="006D4D2D" w:rsidRDefault="00286F9B">
      <w:pPr>
        <w:spacing w:after="0"/>
        <w:ind w:left="120"/>
      </w:pPr>
      <w:r w:rsidRPr="00A173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D4D2D" w:rsidRDefault="00286F9B">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1"/>
        <w:gridCol w:w="4153"/>
        <w:gridCol w:w="1582"/>
        <w:gridCol w:w="1843"/>
        <w:gridCol w:w="1912"/>
        <w:gridCol w:w="3291"/>
      </w:tblGrid>
      <w:tr w:rsidR="006D4D2D">
        <w:trPr>
          <w:trHeight w:val="144"/>
          <w:tblCellSpacing w:w="0" w:type="dxa"/>
        </w:trPr>
        <w:tc>
          <w:tcPr>
            <w:tcW w:w="50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228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Наименование разделов и тем программы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1050"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785"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86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2288"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6D4D2D" w:rsidRDefault="006D4D2D">
            <w:pPr>
              <w:spacing w:after="0"/>
              <w:ind w:left="135"/>
              <w:jc w:val="center"/>
            </w:pPr>
          </w:p>
        </w:tc>
        <w:tc>
          <w:tcPr>
            <w:tcW w:w="1866" w:type="dxa"/>
            <w:tcMar>
              <w:top w:w="50" w:type="dxa"/>
              <w:left w:w="100" w:type="dxa"/>
            </w:tcMar>
            <w:vAlign w:val="center"/>
          </w:tcPr>
          <w:p w:rsidR="006D4D2D" w:rsidRDefault="006D4D2D">
            <w:pPr>
              <w:spacing w:after="0"/>
              <w:ind w:left="135"/>
              <w:jc w:val="center"/>
            </w:pPr>
          </w:p>
        </w:tc>
        <w:tc>
          <w:tcPr>
            <w:tcW w:w="2852" w:type="dxa"/>
            <w:tcMar>
              <w:top w:w="50" w:type="dxa"/>
              <w:left w:w="100" w:type="dxa"/>
            </w:tcMar>
            <w:vAlign w:val="center"/>
          </w:tcPr>
          <w:p w:rsidR="006D4D2D" w:rsidRDefault="0028592C">
            <w:pPr>
              <w:spacing w:after="0"/>
              <w:ind w:left="135"/>
            </w:pPr>
            <w:hyperlink r:id="rId11">
              <w:r w:rsidR="00286F9B">
                <w:rPr>
                  <w:rFonts w:ascii="Times New Roman" w:hAnsi="Times New Roman"/>
                  <w:color w:val="0000FF"/>
                  <w:u w:val="single"/>
                </w:rPr>
                <w:t>https://m.edsoo.ru/XVH5XU1FH</w:t>
              </w:r>
            </w:hyperlink>
          </w:p>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2288" w:type="dxa"/>
            <w:tcMar>
              <w:top w:w="50" w:type="dxa"/>
              <w:left w:w="100" w:type="dxa"/>
            </w:tcMar>
            <w:vAlign w:val="center"/>
          </w:tcPr>
          <w:p w:rsidR="006D4D2D" w:rsidRDefault="00286F9B">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D4D2D" w:rsidRDefault="006D4D2D">
            <w:pPr>
              <w:spacing w:after="0"/>
              <w:ind w:left="135"/>
              <w:jc w:val="center"/>
            </w:pPr>
          </w:p>
        </w:tc>
        <w:tc>
          <w:tcPr>
            <w:tcW w:w="18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6D4D2D" w:rsidRDefault="0028592C">
            <w:pPr>
              <w:spacing w:after="0"/>
              <w:ind w:left="135"/>
            </w:pPr>
            <w:hyperlink r:id="rId12">
              <w:r w:rsidR="00286F9B">
                <w:rPr>
                  <w:rFonts w:ascii="Times New Roman" w:hAnsi="Times New Roman"/>
                  <w:color w:val="0000FF"/>
                  <w:u w:val="single"/>
                </w:rPr>
                <w:t>https://m.edsoo.ru/7G41W1E7N</w:t>
              </w:r>
            </w:hyperlink>
          </w:p>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2288" w:type="dxa"/>
            <w:tcMar>
              <w:top w:w="50" w:type="dxa"/>
              <w:left w:w="100" w:type="dxa"/>
            </w:tcMar>
            <w:vAlign w:val="center"/>
          </w:tcPr>
          <w:p w:rsidR="006D4D2D" w:rsidRDefault="00286F9B">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D4D2D" w:rsidRDefault="006D4D2D">
            <w:pPr>
              <w:spacing w:after="0"/>
              <w:ind w:left="135"/>
              <w:jc w:val="center"/>
            </w:pPr>
          </w:p>
        </w:tc>
        <w:tc>
          <w:tcPr>
            <w:tcW w:w="18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6D4D2D" w:rsidRDefault="0028592C">
            <w:pPr>
              <w:spacing w:after="0"/>
              <w:ind w:left="135"/>
            </w:pPr>
            <w:hyperlink r:id="rId13">
              <w:r w:rsidR="00286F9B">
                <w:rPr>
                  <w:rFonts w:ascii="Times New Roman" w:hAnsi="Times New Roman"/>
                  <w:color w:val="0000FF"/>
                  <w:u w:val="single"/>
                </w:rPr>
                <w:t>https://m.edsoo.ru/P7A3EIMJX</w:t>
              </w:r>
            </w:hyperlink>
          </w:p>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2288" w:type="dxa"/>
            <w:tcMar>
              <w:top w:w="50" w:type="dxa"/>
              <w:left w:w="100" w:type="dxa"/>
            </w:tcMar>
            <w:vAlign w:val="center"/>
          </w:tcPr>
          <w:p w:rsidR="006D4D2D" w:rsidRDefault="00286F9B">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D4D2D" w:rsidRDefault="006D4D2D">
            <w:pPr>
              <w:spacing w:after="0"/>
              <w:ind w:left="135"/>
              <w:jc w:val="center"/>
            </w:pPr>
          </w:p>
        </w:tc>
        <w:tc>
          <w:tcPr>
            <w:tcW w:w="18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D4D2D" w:rsidRDefault="0028592C">
            <w:pPr>
              <w:spacing w:after="0"/>
              <w:ind w:left="135"/>
            </w:pPr>
            <w:hyperlink r:id="rId14">
              <w:r w:rsidR="00286F9B">
                <w:rPr>
                  <w:rFonts w:ascii="Times New Roman" w:hAnsi="Times New Roman"/>
                  <w:color w:val="0000FF"/>
                  <w:u w:val="single"/>
                </w:rPr>
                <w:t>https://m.edsoo.ru/PQ811KHBE</w:t>
              </w:r>
            </w:hyperlink>
          </w:p>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2288" w:type="dxa"/>
            <w:tcMar>
              <w:top w:w="50" w:type="dxa"/>
              <w:left w:w="100" w:type="dxa"/>
            </w:tcMar>
            <w:vAlign w:val="center"/>
          </w:tcPr>
          <w:p w:rsidR="006D4D2D" w:rsidRDefault="00286F9B">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D4D2D" w:rsidRDefault="0028592C">
            <w:pPr>
              <w:spacing w:after="0"/>
              <w:ind w:left="135"/>
            </w:pPr>
            <w:hyperlink r:id="rId15">
              <w:r w:rsidR="00286F9B">
                <w:rPr>
                  <w:rFonts w:ascii="Times New Roman" w:hAnsi="Times New Roman"/>
                  <w:color w:val="0000FF"/>
                  <w:u w:val="single"/>
                </w:rPr>
                <w:t>https://m.edsoo.ru/TC9RJFJM0</w:t>
              </w:r>
            </w:hyperlink>
          </w:p>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2288" w:type="dxa"/>
            <w:tcMar>
              <w:top w:w="50" w:type="dxa"/>
              <w:left w:w="100" w:type="dxa"/>
            </w:tcMar>
            <w:vAlign w:val="center"/>
          </w:tcPr>
          <w:p w:rsidR="006D4D2D" w:rsidRDefault="00286F9B">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6D4D2D" w:rsidRDefault="006D4D2D">
            <w:pPr>
              <w:spacing w:after="0"/>
              <w:ind w:left="135"/>
              <w:jc w:val="center"/>
            </w:pPr>
          </w:p>
        </w:tc>
        <w:tc>
          <w:tcPr>
            <w:tcW w:w="1866" w:type="dxa"/>
            <w:tcMar>
              <w:top w:w="50" w:type="dxa"/>
              <w:left w:w="100" w:type="dxa"/>
            </w:tcMar>
            <w:vAlign w:val="center"/>
          </w:tcPr>
          <w:p w:rsidR="006D4D2D" w:rsidRDefault="006D4D2D">
            <w:pPr>
              <w:spacing w:after="0"/>
              <w:ind w:left="135"/>
              <w:jc w:val="center"/>
            </w:pPr>
          </w:p>
        </w:tc>
        <w:tc>
          <w:tcPr>
            <w:tcW w:w="2852" w:type="dxa"/>
            <w:tcMar>
              <w:top w:w="50" w:type="dxa"/>
              <w:left w:w="100" w:type="dxa"/>
            </w:tcMar>
            <w:vAlign w:val="center"/>
          </w:tcPr>
          <w:p w:rsidR="006D4D2D" w:rsidRDefault="0028592C">
            <w:pPr>
              <w:spacing w:after="0"/>
              <w:ind w:left="135"/>
            </w:pPr>
            <w:hyperlink r:id="rId16">
              <w:r w:rsidR="00286F9B">
                <w:rPr>
                  <w:rFonts w:ascii="Times New Roman" w:hAnsi="Times New Roman"/>
                  <w:color w:val="0000FF"/>
                  <w:u w:val="single"/>
                </w:rPr>
                <w:t>https://m.edsoo.ru/LWGB96TN3</w:t>
              </w:r>
            </w:hyperlink>
          </w:p>
        </w:tc>
      </w:tr>
      <w:tr w:rsidR="006D4D2D">
        <w:trPr>
          <w:trHeight w:val="144"/>
          <w:tblCellSpacing w:w="0" w:type="dxa"/>
        </w:trPr>
        <w:tc>
          <w:tcPr>
            <w:tcW w:w="505"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2288" w:type="dxa"/>
            <w:tcMar>
              <w:top w:w="50" w:type="dxa"/>
              <w:left w:w="100" w:type="dxa"/>
            </w:tcMar>
            <w:vAlign w:val="center"/>
          </w:tcPr>
          <w:p w:rsidR="006D4D2D" w:rsidRDefault="00286F9B">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D4D2D" w:rsidRDefault="006D4D2D">
            <w:pPr>
              <w:spacing w:after="0"/>
              <w:ind w:left="135"/>
              <w:jc w:val="center"/>
            </w:pPr>
          </w:p>
        </w:tc>
        <w:tc>
          <w:tcPr>
            <w:tcW w:w="1866" w:type="dxa"/>
            <w:tcMar>
              <w:top w:w="50" w:type="dxa"/>
              <w:left w:w="100" w:type="dxa"/>
            </w:tcMar>
            <w:vAlign w:val="center"/>
          </w:tcPr>
          <w:p w:rsidR="006D4D2D" w:rsidRDefault="006D4D2D">
            <w:pPr>
              <w:spacing w:after="0"/>
              <w:ind w:left="135"/>
              <w:jc w:val="center"/>
            </w:pPr>
          </w:p>
        </w:tc>
        <w:tc>
          <w:tcPr>
            <w:tcW w:w="2852" w:type="dxa"/>
            <w:tcMar>
              <w:top w:w="50" w:type="dxa"/>
              <w:left w:w="100" w:type="dxa"/>
            </w:tcMar>
            <w:vAlign w:val="center"/>
          </w:tcPr>
          <w:p w:rsidR="006D4D2D" w:rsidRDefault="0028592C">
            <w:pPr>
              <w:spacing w:after="0"/>
              <w:ind w:left="135"/>
            </w:pPr>
            <w:hyperlink r:id="rId17">
              <w:r w:rsidR="00286F9B">
                <w:rPr>
                  <w:rFonts w:ascii="Times New Roman" w:hAnsi="Times New Roman"/>
                  <w:color w:val="0000FF"/>
                  <w:u w:val="single"/>
                </w:rPr>
                <w:t>https://m.edsoo.ru/K0WJX6X8U</w:t>
              </w:r>
            </w:hyperlink>
          </w:p>
        </w:tc>
      </w:tr>
      <w:tr w:rsidR="006D4D2D">
        <w:trPr>
          <w:trHeight w:val="144"/>
          <w:tblCellSpacing w:w="0" w:type="dxa"/>
        </w:trPr>
        <w:tc>
          <w:tcPr>
            <w:tcW w:w="0" w:type="auto"/>
            <w:gridSpan w:val="2"/>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479"/>
        <w:gridCol w:w="1466"/>
        <w:gridCol w:w="1843"/>
        <w:gridCol w:w="1912"/>
        <w:gridCol w:w="3352"/>
      </w:tblGrid>
      <w:tr w:rsidR="006D4D2D">
        <w:trPr>
          <w:trHeight w:val="144"/>
          <w:tblCellSpacing w:w="0" w:type="dxa"/>
        </w:trPr>
        <w:tc>
          <w:tcPr>
            <w:tcW w:w="45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16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Наименование разделов и тем программы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96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68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774"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D4D2D" w:rsidRDefault="0028592C">
            <w:pPr>
              <w:spacing w:after="0"/>
              <w:ind w:left="135"/>
            </w:pPr>
            <w:hyperlink r:id="rId18">
              <w:r w:rsidR="00286F9B">
                <w:rPr>
                  <w:rFonts w:ascii="Times New Roman" w:hAnsi="Times New Roman"/>
                  <w:color w:val="0000FF"/>
                  <w:u w:val="single"/>
                </w:rPr>
                <w:t>https://m.edsoo.ru/5W64QK4TE</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168"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6D4D2D" w:rsidRDefault="0028592C">
            <w:pPr>
              <w:spacing w:after="0"/>
              <w:ind w:left="135"/>
            </w:pPr>
            <w:hyperlink r:id="rId19">
              <w:r w:rsidR="00286F9B">
                <w:rPr>
                  <w:rFonts w:ascii="Times New Roman" w:hAnsi="Times New Roman"/>
                  <w:color w:val="0000FF"/>
                  <w:u w:val="single"/>
                </w:rPr>
                <w:t>https://m.edsoo.ru/94BCKHP0E</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D4D2D" w:rsidRDefault="0028592C">
            <w:pPr>
              <w:spacing w:after="0"/>
              <w:ind w:left="135"/>
            </w:pPr>
            <w:hyperlink r:id="rId20">
              <w:r w:rsidR="00286F9B">
                <w:rPr>
                  <w:rFonts w:ascii="Times New Roman" w:hAnsi="Times New Roman"/>
                  <w:color w:val="0000FF"/>
                  <w:u w:val="single"/>
                </w:rPr>
                <w:t>https://m.edsoo.ru/F1RB4B4UW</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21">
              <w:r w:rsidR="00286F9B">
                <w:rPr>
                  <w:rFonts w:ascii="Times New Roman" w:hAnsi="Times New Roman"/>
                  <w:color w:val="0000FF"/>
                  <w:u w:val="single"/>
                </w:rPr>
                <w:t>https://m.edsoo.ru/NA0QVLDYG</w:t>
              </w:r>
            </w:hyperlink>
          </w:p>
        </w:tc>
      </w:tr>
      <w:tr w:rsidR="006D4D2D">
        <w:trPr>
          <w:trHeight w:val="144"/>
          <w:tblCellSpacing w:w="0" w:type="dxa"/>
        </w:trPr>
        <w:tc>
          <w:tcPr>
            <w:tcW w:w="0" w:type="auto"/>
            <w:gridSpan w:val="2"/>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4398"/>
        <w:gridCol w:w="1521"/>
        <w:gridCol w:w="1843"/>
        <w:gridCol w:w="1912"/>
        <w:gridCol w:w="3279"/>
      </w:tblGrid>
      <w:tr w:rsidR="006D4D2D">
        <w:trPr>
          <w:trHeight w:val="144"/>
          <w:tblCellSpacing w:w="0" w:type="dxa"/>
        </w:trPr>
        <w:tc>
          <w:tcPr>
            <w:tcW w:w="47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281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Наименование разделов и тем программы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999"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72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811"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476"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2816" w:type="dxa"/>
            <w:tcMar>
              <w:top w:w="50" w:type="dxa"/>
              <w:left w:w="100" w:type="dxa"/>
            </w:tcMar>
            <w:vAlign w:val="center"/>
          </w:tcPr>
          <w:p w:rsidR="006D4D2D" w:rsidRDefault="00286F9B">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6D4D2D" w:rsidRDefault="006D4D2D">
            <w:pPr>
              <w:spacing w:after="0"/>
              <w:ind w:left="135"/>
              <w:jc w:val="center"/>
            </w:pPr>
          </w:p>
        </w:tc>
        <w:tc>
          <w:tcPr>
            <w:tcW w:w="1811"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6D4D2D" w:rsidRDefault="0028592C">
            <w:pPr>
              <w:spacing w:after="0"/>
              <w:ind w:left="135"/>
            </w:pPr>
            <w:hyperlink r:id="rId22">
              <w:r w:rsidR="00286F9B">
                <w:rPr>
                  <w:rFonts w:ascii="Times New Roman" w:hAnsi="Times New Roman"/>
                  <w:color w:val="0000FF"/>
                  <w:u w:val="single"/>
                </w:rPr>
                <w:t>https://m.edsoo.ru/2DCCN7J4J</w:t>
              </w:r>
            </w:hyperlink>
          </w:p>
        </w:tc>
      </w:tr>
      <w:tr w:rsidR="006D4D2D">
        <w:trPr>
          <w:trHeight w:val="144"/>
          <w:tblCellSpacing w:w="0" w:type="dxa"/>
        </w:trPr>
        <w:tc>
          <w:tcPr>
            <w:tcW w:w="476"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281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D4D2D" w:rsidRDefault="006D4D2D">
            <w:pPr>
              <w:spacing w:after="0"/>
              <w:ind w:left="135"/>
              <w:jc w:val="center"/>
            </w:pPr>
          </w:p>
        </w:tc>
        <w:tc>
          <w:tcPr>
            <w:tcW w:w="1811" w:type="dxa"/>
            <w:tcMar>
              <w:top w:w="50" w:type="dxa"/>
              <w:left w:w="100" w:type="dxa"/>
            </w:tcMar>
            <w:vAlign w:val="center"/>
          </w:tcPr>
          <w:p w:rsidR="006D4D2D" w:rsidRDefault="006D4D2D">
            <w:pPr>
              <w:spacing w:after="0"/>
              <w:ind w:left="135"/>
              <w:jc w:val="center"/>
            </w:pPr>
          </w:p>
        </w:tc>
        <w:tc>
          <w:tcPr>
            <w:tcW w:w="2710" w:type="dxa"/>
            <w:tcMar>
              <w:top w:w="50" w:type="dxa"/>
              <w:left w:w="100" w:type="dxa"/>
            </w:tcMar>
            <w:vAlign w:val="center"/>
          </w:tcPr>
          <w:p w:rsidR="006D4D2D" w:rsidRDefault="0028592C">
            <w:pPr>
              <w:spacing w:after="0"/>
              <w:ind w:left="135"/>
            </w:pPr>
            <w:hyperlink r:id="rId23">
              <w:r w:rsidR="00286F9B">
                <w:rPr>
                  <w:rFonts w:ascii="Times New Roman" w:hAnsi="Times New Roman"/>
                  <w:color w:val="0000FF"/>
                  <w:u w:val="single"/>
                </w:rPr>
                <w:t>https://m.edsoo.ru/2JVPVPQ0F</w:t>
              </w:r>
            </w:hyperlink>
          </w:p>
        </w:tc>
      </w:tr>
      <w:tr w:rsidR="006D4D2D">
        <w:trPr>
          <w:trHeight w:val="144"/>
          <w:tblCellSpacing w:w="0" w:type="dxa"/>
        </w:trPr>
        <w:tc>
          <w:tcPr>
            <w:tcW w:w="476"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2816" w:type="dxa"/>
            <w:tcMar>
              <w:top w:w="50" w:type="dxa"/>
              <w:left w:w="100" w:type="dxa"/>
            </w:tcMar>
            <w:vAlign w:val="center"/>
          </w:tcPr>
          <w:p w:rsidR="006D4D2D" w:rsidRDefault="00286F9B">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D4D2D" w:rsidRDefault="006D4D2D">
            <w:pPr>
              <w:spacing w:after="0"/>
              <w:ind w:left="135"/>
              <w:jc w:val="center"/>
            </w:pPr>
          </w:p>
        </w:tc>
        <w:tc>
          <w:tcPr>
            <w:tcW w:w="1811" w:type="dxa"/>
            <w:tcMar>
              <w:top w:w="50" w:type="dxa"/>
              <w:left w:w="100" w:type="dxa"/>
            </w:tcMar>
            <w:vAlign w:val="center"/>
          </w:tcPr>
          <w:p w:rsidR="006D4D2D" w:rsidRDefault="006D4D2D">
            <w:pPr>
              <w:spacing w:after="0"/>
              <w:ind w:left="135"/>
              <w:jc w:val="center"/>
            </w:pPr>
          </w:p>
        </w:tc>
        <w:tc>
          <w:tcPr>
            <w:tcW w:w="2710" w:type="dxa"/>
            <w:tcMar>
              <w:top w:w="50" w:type="dxa"/>
              <w:left w:w="100" w:type="dxa"/>
            </w:tcMar>
            <w:vAlign w:val="center"/>
          </w:tcPr>
          <w:p w:rsidR="006D4D2D" w:rsidRDefault="0028592C">
            <w:pPr>
              <w:spacing w:after="0"/>
              <w:ind w:left="135"/>
            </w:pPr>
            <w:hyperlink r:id="rId24">
              <w:r w:rsidR="00286F9B">
                <w:rPr>
                  <w:rFonts w:ascii="Times New Roman" w:hAnsi="Times New Roman"/>
                  <w:color w:val="0000FF"/>
                  <w:u w:val="single"/>
                </w:rPr>
                <w:t>https://m.edsoo.ru/Q25KLZ2WD</w:t>
              </w:r>
            </w:hyperlink>
          </w:p>
        </w:tc>
      </w:tr>
      <w:tr w:rsidR="006D4D2D">
        <w:trPr>
          <w:trHeight w:val="144"/>
          <w:tblCellSpacing w:w="0" w:type="dxa"/>
        </w:trPr>
        <w:tc>
          <w:tcPr>
            <w:tcW w:w="476"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2816" w:type="dxa"/>
            <w:tcMar>
              <w:top w:w="50" w:type="dxa"/>
              <w:left w:w="100" w:type="dxa"/>
            </w:tcMar>
            <w:vAlign w:val="center"/>
          </w:tcPr>
          <w:p w:rsidR="006D4D2D" w:rsidRDefault="00286F9B">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D4D2D" w:rsidRDefault="006D4D2D">
            <w:pPr>
              <w:spacing w:after="0"/>
              <w:ind w:left="135"/>
              <w:jc w:val="center"/>
            </w:pPr>
          </w:p>
        </w:tc>
        <w:tc>
          <w:tcPr>
            <w:tcW w:w="2710" w:type="dxa"/>
            <w:tcMar>
              <w:top w:w="50" w:type="dxa"/>
              <w:left w:w="100" w:type="dxa"/>
            </w:tcMar>
            <w:vAlign w:val="center"/>
          </w:tcPr>
          <w:p w:rsidR="006D4D2D" w:rsidRDefault="0028592C">
            <w:pPr>
              <w:spacing w:after="0"/>
              <w:ind w:left="135"/>
            </w:pPr>
            <w:hyperlink r:id="rId25">
              <w:r w:rsidR="00286F9B">
                <w:rPr>
                  <w:rFonts w:ascii="Times New Roman" w:hAnsi="Times New Roman"/>
                  <w:color w:val="0000FF"/>
                  <w:u w:val="single"/>
                </w:rPr>
                <w:t>https://m.edsoo.ru/H64T6T9LJ</w:t>
              </w:r>
            </w:hyperlink>
          </w:p>
        </w:tc>
      </w:tr>
      <w:tr w:rsidR="006D4D2D">
        <w:trPr>
          <w:trHeight w:val="144"/>
          <w:tblCellSpacing w:w="0" w:type="dxa"/>
        </w:trPr>
        <w:tc>
          <w:tcPr>
            <w:tcW w:w="476"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2816" w:type="dxa"/>
            <w:tcMar>
              <w:top w:w="50" w:type="dxa"/>
              <w:left w:w="100" w:type="dxa"/>
            </w:tcMar>
            <w:vAlign w:val="center"/>
          </w:tcPr>
          <w:p w:rsidR="006D4D2D" w:rsidRDefault="00286F9B">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6D4D2D" w:rsidRDefault="006D4D2D">
            <w:pPr>
              <w:spacing w:after="0"/>
              <w:ind w:left="135"/>
              <w:jc w:val="center"/>
            </w:pPr>
          </w:p>
        </w:tc>
        <w:tc>
          <w:tcPr>
            <w:tcW w:w="1811"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D4D2D" w:rsidRDefault="0028592C">
            <w:pPr>
              <w:spacing w:after="0"/>
              <w:ind w:left="135"/>
            </w:pPr>
            <w:hyperlink r:id="rId26">
              <w:r w:rsidR="00286F9B">
                <w:rPr>
                  <w:rFonts w:ascii="Times New Roman" w:hAnsi="Times New Roman"/>
                  <w:color w:val="0000FF"/>
                  <w:u w:val="single"/>
                </w:rPr>
                <w:t>https://m.edsoo.ru/LK46Y4QL9</w:t>
              </w:r>
            </w:hyperlink>
          </w:p>
        </w:tc>
      </w:tr>
      <w:tr w:rsidR="006D4D2D">
        <w:trPr>
          <w:trHeight w:val="144"/>
          <w:tblCellSpacing w:w="0" w:type="dxa"/>
        </w:trPr>
        <w:tc>
          <w:tcPr>
            <w:tcW w:w="0" w:type="auto"/>
            <w:gridSpan w:val="2"/>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2"/>
        <w:gridCol w:w="4497"/>
        <w:gridCol w:w="1470"/>
        <w:gridCol w:w="1843"/>
        <w:gridCol w:w="1912"/>
        <w:gridCol w:w="3328"/>
      </w:tblGrid>
      <w:tr w:rsidR="006D4D2D">
        <w:trPr>
          <w:trHeight w:val="144"/>
          <w:tblCellSpacing w:w="0" w:type="dxa"/>
        </w:trPr>
        <w:tc>
          <w:tcPr>
            <w:tcW w:w="45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16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Наименование разделов и тем программы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96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68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774"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D4D2D" w:rsidRDefault="0028592C">
            <w:pPr>
              <w:spacing w:after="0"/>
              <w:ind w:left="135"/>
            </w:pPr>
            <w:hyperlink r:id="rId27">
              <w:r w:rsidR="00286F9B">
                <w:rPr>
                  <w:rFonts w:ascii="Times New Roman" w:hAnsi="Times New Roman"/>
                  <w:color w:val="0000FF"/>
                  <w:u w:val="single"/>
                </w:rPr>
                <w:t>https://m.edsoo.ru/81I8L0VOZ</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168"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D4D2D" w:rsidRDefault="0028592C">
            <w:pPr>
              <w:spacing w:after="0"/>
              <w:ind w:left="135"/>
            </w:pPr>
            <w:hyperlink r:id="rId28">
              <w:r w:rsidR="00286F9B">
                <w:rPr>
                  <w:rFonts w:ascii="Times New Roman" w:hAnsi="Times New Roman"/>
                  <w:color w:val="0000FF"/>
                  <w:u w:val="single"/>
                </w:rPr>
                <w:t>https://m.edsoo.ru/815F508FN</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29">
              <w:r w:rsidR="00286F9B">
                <w:rPr>
                  <w:rFonts w:ascii="Times New Roman" w:hAnsi="Times New Roman"/>
                  <w:color w:val="0000FF"/>
                  <w:u w:val="single"/>
                </w:rPr>
                <w:t>https://m.edsoo.ru/PHXZFJD2B</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30">
              <w:r w:rsidR="00286F9B">
                <w:rPr>
                  <w:rFonts w:ascii="Times New Roman" w:hAnsi="Times New Roman"/>
                  <w:color w:val="0000FF"/>
                  <w:u w:val="single"/>
                </w:rPr>
                <w:t>https://m.edsoo.ru/MFYN5M6YP</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31">
              <w:r w:rsidR="00286F9B">
                <w:rPr>
                  <w:rFonts w:ascii="Times New Roman" w:hAnsi="Times New Roman"/>
                  <w:color w:val="0000FF"/>
                  <w:u w:val="single"/>
                </w:rPr>
                <w:t>https://m.edsoo.ru/KYSR37JY8</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32">
              <w:r w:rsidR="00286F9B">
                <w:rPr>
                  <w:rFonts w:ascii="Times New Roman" w:hAnsi="Times New Roman"/>
                  <w:color w:val="0000FF"/>
                  <w:u w:val="single"/>
                </w:rPr>
                <w:t>https://m.edsoo.ru/DNVFSEQS2</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33">
              <w:r w:rsidR="00286F9B">
                <w:rPr>
                  <w:rFonts w:ascii="Times New Roman" w:hAnsi="Times New Roman"/>
                  <w:color w:val="0000FF"/>
                  <w:u w:val="single"/>
                </w:rPr>
                <w:t>https://m.edsoo.ru/GG0M9987U</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8</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D4D2D" w:rsidRDefault="0028592C">
            <w:pPr>
              <w:spacing w:after="0"/>
              <w:ind w:left="135"/>
            </w:pPr>
            <w:hyperlink r:id="rId34">
              <w:r w:rsidR="00286F9B">
                <w:rPr>
                  <w:rFonts w:ascii="Times New Roman" w:hAnsi="Times New Roman"/>
                  <w:color w:val="0000FF"/>
                  <w:u w:val="single"/>
                </w:rPr>
                <w:t>https://m.edsoo.ru/N3OMF3570</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35">
              <w:r w:rsidR="00286F9B">
                <w:rPr>
                  <w:rFonts w:ascii="Times New Roman" w:hAnsi="Times New Roman"/>
                  <w:color w:val="0000FF"/>
                  <w:u w:val="single"/>
                </w:rPr>
                <w:t>https://m.edsoo.ru/N1I2R3I23</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36">
              <w:r w:rsidR="00286F9B">
                <w:rPr>
                  <w:rFonts w:ascii="Times New Roman" w:hAnsi="Times New Roman"/>
                  <w:color w:val="0000FF"/>
                  <w:u w:val="single"/>
                </w:rPr>
                <w:t>https://m.edsoo.ru/EL8B3WHJR</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37">
              <w:r w:rsidR="00286F9B">
                <w:rPr>
                  <w:rFonts w:ascii="Times New Roman" w:hAnsi="Times New Roman"/>
                  <w:color w:val="0000FF"/>
                  <w:u w:val="single"/>
                </w:rPr>
                <w:t>https://m.edsoo.ru/D2G7NVOXH</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38">
              <w:r w:rsidR="00286F9B">
                <w:rPr>
                  <w:rFonts w:ascii="Times New Roman" w:hAnsi="Times New Roman"/>
                  <w:color w:val="0000FF"/>
                  <w:u w:val="single"/>
                </w:rPr>
                <w:t>https://m.edsoo.ru/XOBJEAIZ6</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39">
              <w:r w:rsidR="00286F9B">
                <w:rPr>
                  <w:rFonts w:ascii="Times New Roman" w:hAnsi="Times New Roman"/>
                  <w:color w:val="0000FF"/>
                  <w:u w:val="single"/>
                </w:rPr>
                <w:t>https://m.edsoo.ru/AUU21YP49</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14</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D4D2D" w:rsidRDefault="0028592C">
            <w:pPr>
              <w:spacing w:after="0"/>
              <w:ind w:left="135"/>
            </w:pPr>
            <w:hyperlink r:id="rId40">
              <w:r w:rsidR="00286F9B">
                <w:rPr>
                  <w:rFonts w:ascii="Times New Roman" w:hAnsi="Times New Roman"/>
                  <w:color w:val="0000FF"/>
                  <w:u w:val="single"/>
                </w:rPr>
                <w:t>https://m.edsoo.ru/CXT0PW09N</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168"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D4D2D" w:rsidRDefault="0028592C">
            <w:pPr>
              <w:spacing w:after="0"/>
              <w:ind w:left="135"/>
            </w:pPr>
            <w:hyperlink r:id="rId41">
              <w:r w:rsidR="00286F9B">
                <w:rPr>
                  <w:rFonts w:ascii="Times New Roman" w:hAnsi="Times New Roman"/>
                  <w:color w:val="0000FF"/>
                  <w:u w:val="single"/>
                </w:rPr>
                <w:t>https://m.edsoo.ru/VB955EGL7</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42">
              <w:r w:rsidR="00286F9B">
                <w:rPr>
                  <w:rFonts w:ascii="Times New Roman" w:hAnsi="Times New Roman"/>
                  <w:color w:val="0000FF"/>
                  <w:u w:val="single"/>
                </w:rPr>
                <w:t>https://m.edsoo.ru/AERLLG3JA</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43">
              <w:r w:rsidR="00286F9B">
                <w:rPr>
                  <w:rFonts w:ascii="Times New Roman" w:hAnsi="Times New Roman"/>
                  <w:color w:val="0000FF"/>
                  <w:u w:val="single"/>
                </w:rPr>
                <w:t>https://m.edsoo.ru/JCT3Z6372</w:t>
              </w:r>
            </w:hyperlink>
          </w:p>
        </w:tc>
      </w:tr>
      <w:tr w:rsidR="006D4D2D">
        <w:trPr>
          <w:trHeight w:val="144"/>
          <w:tblCellSpacing w:w="0" w:type="dxa"/>
        </w:trPr>
        <w:tc>
          <w:tcPr>
            <w:tcW w:w="456"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D4D2D" w:rsidRDefault="006D4D2D">
            <w:pPr>
              <w:spacing w:after="0"/>
              <w:ind w:left="135"/>
              <w:jc w:val="center"/>
            </w:pPr>
          </w:p>
        </w:tc>
        <w:tc>
          <w:tcPr>
            <w:tcW w:w="1774" w:type="dxa"/>
            <w:tcMar>
              <w:top w:w="50" w:type="dxa"/>
              <w:left w:w="100" w:type="dxa"/>
            </w:tcMar>
            <w:vAlign w:val="center"/>
          </w:tcPr>
          <w:p w:rsidR="006D4D2D" w:rsidRDefault="006D4D2D">
            <w:pPr>
              <w:spacing w:after="0"/>
              <w:ind w:left="135"/>
              <w:jc w:val="center"/>
            </w:pPr>
          </w:p>
        </w:tc>
        <w:tc>
          <w:tcPr>
            <w:tcW w:w="2615" w:type="dxa"/>
            <w:tcMar>
              <w:top w:w="50" w:type="dxa"/>
              <w:left w:w="100" w:type="dxa"/>
            </w:tcMar>
            <w:vAlign w:val="center"/>
          </w:tcPr>
          <w:p w:rsidR="006D4D2D" w:rsidRDefault="0028592C">
            <w:pPr>
              <w:spacing w:after="0"/>
              <w:ind w:left="135"/>
            </w:pPr>
            <w:hyperlink r:id="rId44">
              <w:r w:rsidR="00286F9B">
                <w:rPr>
                  <w:rFonts w:ascii="Times New Roman" w:hAnsi="Times New Roman"/>
                  <w:color w:val="0000FF"/>
                  <w:u w:val="single"/>
                </w:rPr>
                <w:t>https://m.edsoo.ru/XTTWNTPV1</w:t>
              </w:r>
            </w:hyperlink>
          </w:p>
        </w:tc>
      </w:tr>
      <w:tr w:rsidR="006D4D2D">
        <w:trPr>
          <w:trHeight w:val="144"/>
          <w:tblCellSpacing w:w="0" w:type="dxa"/>
        </w:trPr>
        <w:tc>
          <w:tcPr>
            <w:tcW w:w="0" w:type="auto"/>
            <w:gridSpan w:val="2"/>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14"/>
        <w:gridCol w:w="1843"/>
        <w:gridCol w:w="1912"/>
        <w:gridCol w:w="2609"/>
      </w:tblGrid>
      <w:tr w:rsidR="006D4D2D">
        <w:trPr>
          <w:trHeight w:val="144"/>
          <w:tblCellSpacing w:w="0" w:type="dxa"/>
        </w:trPr>
        <w:tc>
          <w:tcPr>
            <w:tcW w:w="58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299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Наименование разделов и тем программы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2609"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96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68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77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Введение</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2.</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Общий обзор клеток и тканей организма человека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2992"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Обмен веществ как основа жизни человека</w:t>
            </w:r>
          </w:p>
        </w:tc>
        <w:tc>
          <w:tcPr>
            <w:tcW w:w="963"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Цитология</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2.3</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Типы тканей организма человека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Нервная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Нервная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Сенсорные системы</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4.1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Сенсорные системы</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Эндокринная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5.1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Эндокринная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lastRenderedPageBreak/>
              <w:t>Раздел 6.</w:t>
            </w:r>
            <w:r>
              <w:rPr>
                <w:rFonts w:ascii="Times New Roman" w:hAnsi="Times New Roman"/>
                <w:color w:val="000000"/>
                <w:sz w:val="24"/>
              </w:rPr>
              <w:t xml:space="preserve"> </w:t>
            </w:r>
            <w:r>
              <w:rPr>
                <w:rFonts w:ascii="Times New Roman" w:hAnsi="Times New Roman"/>
                <w:b/>
                <w:color w:val="000000"/>
                <w:sz w:val="24"/>
              </w:rPr>
              <w:t>Поведение</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6.1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Поведение</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Опорно-двигательный аппарат</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7.1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Кости</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7.2</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Мышцы</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8.</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Кровеносная и лимфатическая системы</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8.1</w:t>
            </w:r>
          </w:p>
        </w:tc>
        <w:tc>
          <w:tcPr>
            <w:tcW w:w="2992"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Особенности строения и функционирования сердечной мышцы</w:t>
            </w:r>
          </w:p>
        </w:tc>
        <w:tc>
          <w:tcPr>
            <w:tcW w:w="963"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8.2</w:t>
            </w:r>
          </w:p>
        </w:tc>
        <w:tc>
          <w:tcPr>
            <w:tcW w:w="2992"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Кровеносная система и лимфатическая система</w:t>
            </w:r>
          </w:p>
        </w:tc>
        <w:tc>
          <w:tcPr>
            <w:tcW w:w="963"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8.3</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Внутренняя среда организма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9.</w:t>
            </w:r>
            <w:r>
              <w:rPr>
                <w:rFonts w:ascii="Times New Roman" w:hAnsi="Times New Roman"/>
                <w:color w:val="000000"/>
                <w:sz w:val="24"/>
              </w:rPr>
              <w:t xml:space="preserve"> </w:t>
            </w:r>
            <w:r>
              <w:rPr>
                <w:rFonts w:ascii="Times New Roman" w:hAnsi="Times New Roman"/>
                <w:b/>
                <w:color w:val="000000"/>
                <w:sz w:val="24"/>
              </w:rPr>
              <w:t>Иммунная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9.1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Иммунная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10.</w:t>
            </w:r>
            <w:r>
              <w:rPr>
                <w:rFonts w:ascii="Times New Roman" w:hAnsi="Times New Roman"/>
                <w:color w:val="000000"/>
                <w:sz w:val="24"/>
              </w:rPr>
              <w:t xml:space="preserve"> </w:t>
            </w:r>
            <w:r>
              <w:rPr>
                <w:rFonts w:ascii="Times New Roman" w:hAnsi="Times New Roman"/>
                <w:b/>
                <w:color w:val="000000"/>
                <w:sz w:val="24"/>
              </w:rPr>
              <w:t>Дыхательная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10.1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Дыхательная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11.</w:t>
            </w:r>
            <w:r>
              <w:rPr>
                <w:rFonts w:ascii="Times New Roman" w:hAnsi="Times New Roman"/>
                <w:color w:val="000000"/>
                <w:sz w:val="24"/>
              </w:rPr>
              <w:t xml:space="preserve"> </w:t>
            </w:r>
            <w:r>
              <w:rPr>
                <w:rFonts w:ascii="Times New Roman" w:hAnsi="Times New Roman"/>
                <w:b/>
                <w:color w:val="000000"/>
                <w:sz w:val="24"/>
              </w:rPr>
              <w:t>Пищеварительная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11.1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Пищеварительная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lastRenderedPageBreak/>
              <w:t>Раздел 12.</w:t>
            </w:r>
            <w:r>
              <w:rPr>
                <w:rFonts w:ascii="Times New Roman" w:hAnsi="Times New Roman"/>
                <w:color w:val="000000"/>
                <w:sz w:val="24"/>
              </w:rPr>
              <w:t xml:space="preserve"> </w:t>
            </w:r>
            <w:r>
              <w:rPr>
                <w:rFonts w:ascii="Times New Roman" w:hAnsi="Times New Roman"/>
                <w:b/>
                <w:color w:val="000000"/>
                <w:sz w:val="24"/>
              </w:rPr>
              <w:t>Выделительная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12.1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Выделительная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13.</w:t>
            </w:r>
            <w:r>
              <w:rPr>
                <w:rFonts w:ascii="Times New Roman" w:hAnsi="Times New Roman"/>
                <w:color w:val="000000"/>
                <w:sz w:val="24"/>
              </w:rPr>
              <w:t xml:space="preserve"> </w:t>
            </w:r>
            <w:r>
              <w:rPr>
                <w:rFonts w:ascii="Times New Roman" w:hAnsi="Times New Roman"/>
                <w:b/>
                <w:color w:val="000000"/>
                <w:sz w:val="24"/>
              </w:rPr>
              <w:t>Половая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13.1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Половая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14.</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Кожа и её производные</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14.1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Кожа и её производные</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15.</w:t>
            </w:r>
            <w:r>
              <w:rPr>
                <w:rFonts w:ascii="Times New Roman" w:hAnsi="Times New Roman"/>
                <w:color w:val="000000"/>
                <w:sz w:val="24"/>
              </w:rPr>
              <w:t xml:space="preserve"> </w:t>
            </w:r>
            <w:r>
              <w:rPr>
                <w:rFonts w:ascii="Times New Roman" w:hAnsi="Times New Roman"/>
                <w:b/>
                <w:color w:val="000000"/>
                <w:sz w:val="24"/>
              </w:rPr>
              <w:t>Адаптации организма человека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15.1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Адаптации организма человека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16.</w:t>
            </w:r>
            <w:r>
              <w:rPr>
                <w:rFonts w:ascii="Times New Roman" w:hAnsi="Times New Roman"/>
                <w:color w:val="000000"/>
                <w:sz w:val="24"/>
              </w:rPr>
              <w:t xml:space="preserve"> </w:t>
            </w:r>
            <w:r>
              <w:rPr>
                <w:rFonts w:ascii="Times New Roman" w:hAnsi="Times New Roman"/>
                <w:b/>
                <w:color w:val="000000"/>
                <w:sz w:val="24"/>
              </w:rPr>
              <w:t>Генетика человека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16.1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Генетика человека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9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17.</w:t>
            </w:r>
            <w:r>
              <w:rPr>
                <w:rFonts w:ascii="Times New Roman" w:hAnsi="Times New Roman"/>
                <w:color w:val="000000"/>
                <w:sz w:val="24"/>
              </w:rPr>
              <w:t xml:space="preserve"> </w:t>
            </w:r>
            <w:r>
              <w:rPr>
                <w:rFonts w:ascii="Times New Roman" w:hAnsi="Times New Roman"/>
                <w:b/>
                <w:color w:val="000000"/>
                <w:sz w:val="24"/>
              </w:rPr>
              <w:t>Антропогенез</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17.1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Антропогенез</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18.</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Человек и окружающая среда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18.1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Человек и окружающая среда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2"/>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lastRenderedPageBreak/>
              <w:t>ОБЩЕЕ КОЛИЧЕСТВО ЧАСОВ ПО ПРОГРАММЕ</w:t>
            </w:r>
          </w:p>
        </w:tc>
        <w:tc>
          <w:tcPr>
            <w:tcW w:w="151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 </w:t>
            </w: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12 </w:t>
            </w:r>
          </w:p>
        </w:tc>
        <w:tc>
          <w:tcPr>
            <w:tcW w:w="2609" w:type="dxa"/>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bookmarkStart w:id="11" w:name="block-93727570"/>
    </w:p>
    <w:bookmarkEnd w:id="11"/>
    <w:p w:rsidR="006D4D2D" w:rsidRDefault="00286F9B">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14"/>
        <w:gridCol w:w="1843"/>
        <w:gridCol w:w="1912"/>
        <w:gridCol w:w="2609"/>
      </w:tblGrid>
      <w:tr w:rsidR="006D4D2D">
        <w:trPr>
          <w:trHeight w:val="144"/>
          <w:tblCellSpacing w:w="0" w:type="dxa"/>
        </w:trPr>
        <w:tc>
          <w:tcPr>
            <w:tcW w:w="58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299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Наименование разделов и тем программы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2609"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96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68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77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Введение</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2.</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Общий обзор клеток и тканей организма человека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2992"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Обмен веществ как основа жизни человека</w:t>
            </w:r>
          </w:p>
        </w:tc>
        <w:tc>
          <w:tcPr>
            <w:tcW w:w="963"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Цитология</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2.3</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Типы тканей организма человека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Нервная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Нервная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Сенсорные системы</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4.1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Сенсорные системы</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Эндокринная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5.1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Эндокринная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lastRenderedPageBreak/>
              <w:t>Раздел 6.</w:t>
            </w:r>
            <w:r>
              <w:rPr>
                <w:rFonts w:ascii="Times New Roman" w:hAnsi="Times New Roman"/>
                <w:color w:val="000000"/>
                <w:sz w:val="24"/>
              </w:rPr>
              <w:t xml:space="preserve"> </w:t>
            </w:r>
            <w:r>
              <w:rPr>
                <w:rFonts w:ascii="Times New Roman" w:hAnsi="Times New Roman"/>
                <w:b/>
                <w:color w:val="000000"/>
                <w:sz w:val="24"/>
              </w:rPr>
              <w:t>Поведение</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6.1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Поведение</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Опорно-двигательный аппарат</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7.1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Кости</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7.2</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Мышцы</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8.</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Кровеносная и лимфатическая системы</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8.1</w:t>
            </w:r>
          </w:p>
        </w:tc>
        <w:tc>
          <w:tcPr>
            <w:tcW w:w="2992"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Особенности строения и функционирования сердечной мышцы</w:t>
            </w:r>
          </w:p>
        </w:tc>
        <w:tc>
          <w:tcPr>
            <w:tcW w:w="963"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8.2</w:t>
            </w:r>
          </w:p>
        </w:tc>
        <w:tc>
          <w:tcPr>
            <w:tcW w:w="2992"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Кровеносная система и лимфатическая система</w:t>
            </w:r>
          </w:p>
        </w:tc>
        <w:tc>
          <w:tcPr>
            <w:tcW w:w="963"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8.3</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Внутренняя среда организма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9.</w:t>
            </w:r>
            <w:r>
              <w:rPr>
                <w:rFonts w:ascii="Times New Roman" w:hAnsi="Times New Roman"/>
                <w:color w:val="000000"/>
                <w:sz w:val="24"/>
              </w:rPr>
              <w:t xml:space="preserve"> </w:t>
            </w:r>
            <w:r>
              <w:rPr>
                <w:rFonts w:ascii="Times New Roman" w:hAnsi="Times New Roman"/>
                <w:b/>
                <w:color w:val="000000"/>
                <w:sz w:val="24"/>
              </w:rPr>
              <w:t>Иммунная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9.1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Иммунная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10.</w:t>
            </w:r>
            <w:r>
              <w:rPr>
                <w:rFonts w:ascii="Times New Roman" w:hAnsi="Times New Roman"/>
                <w:color w:val="000000"/>
                <w:sz w:val="24"/>
              </w:rPr>
              <w:t xml:space="preserve"> </w:t>
            </w:r>
            <w:r>
              <w:rPr>
                <w:rFonts w:ascii="Times New Roman" w:hAnsi="Times New Roman"/>
                <w:b/>
                <w:color w:val="000000"/>
                <w:sz w:val="24"/>
              </w:rPr>
              <w:t>Дыхательная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10.1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Дыхательная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11.</w:t>
            </w:r>
            <w:r>
              <w:rPr>
                <w:rFonts w:ascii="Times New Roman" w:hAnsi="Times New Roman"/>
                <w:color w:val="000000"/>
                <w:sz w:val="24"/>
              </w:rPr>
              <w:t xml:space="preserve"> </w:t>
            </w:r>
            <w:r>
              <w:rPr>
                <w:rFonts w:ascii="Times New Roman" w:hAnsi="Times New Roman"/>
                <w:b/>
                <w:color w:val="000000"/>
                <w:sz w:val="24"/>
              </w:rPr>
              <w:t>Пищеварительная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11.1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Пищеварительная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lastRenderedPageBreak/>
              <w:t>Раздел 12.</w:t>
            </w:r>
            <w:r>
              <w:rPr>
                <w:rFonts w:ascii="Times New Roman" w:hAnsi="Times New Roman"/>
                <w:color w:val="000000"/>
                <w:sz w:val="24"/>
              </w:rPr>
              <w:t xml:space="preserve"> </w:t>
            </w:r>
            <w:r>
              <w:rPr>
                <w:rFonts w:ascii="Times New Roman" w:hAnsi="Times New Roman"/>
                <w:b/>
                <w:color w:val="000000"/>
                <w:sz w:val="24"/>
              </w:rPr>
              <w:t>Выделительная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12.1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Выделительная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13.</w:t>
            </w:r>
            <w:r>
              <w:rPr>
                <w:rFonts w:ascii="Times New Roman" w:hAnsi="Times New Roman"/>
                <w:color w:val="000000"/>
                <w:sz w:val="24"/>
              </w:rPr>
              <w:t xml:space="preserve"> </w:t>
            </w:r>
            <w:r>
              <w:rPr>
                <w:rFonts w:ascii="Times New Roman" w:hAnsi="Times New Roman"/>
                <w:b/>
                <w:color w:val="000000"/>
                <w:sz w:val="24"/>
              </w:rPr>
              <w:t>Половая система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13.1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Половая система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14.</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Кожа и её производные</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14.1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Кожа и её производные</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15.</w:t>
            </w:r>
            <w:r>
              <w:rPr>
                <w:rFonts w:ascii="Times New Roman" w:hAnsi="Times New Roman"/>
                <w:color w:val="000000"/>
                <w:sz w:val="24"/>
              </w:rPr>
              <w:t xml:space="preserve"> </w:t>
            </w:r>
            <w:r>
              <w:rPr>
                <w:rFonts w:ascii="Times New Roman" w:hAnsi="Times New Roman"/>
                <w:b/>
                <w:color w:val="000000"/>
                <w:sz w:val="24"/>
              </w:rPr>
              <w:t>Адаптации организма человека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15.1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Адаптации организма человека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16.</w:t>
            </w:r>
            <w:r>
              <w:rPr>
                <w:rFonts w:ascii="Times New Roman" w:hAnsi="Times New Roman"/>
                <w:color w:val="000000"/>
                <w:sz w:val="24"/>
              </w:rPr>
              <w:t xml:space="preserve"> </w:t>
            </w:r>
            <w:r>
              <w:rPr>
                <w:rFonts w:ascii="Times New Roman" w:hAnsi="Times New Roman"/>
                <w:b/>
                <w:color w:val="000000"/>
                <w:sz w:val="24"/>
              </w:rPr>
              <w:t>Генетика человека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16.1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Генетика человека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9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6"/>
            <w:tcMar>
              <w:top w:w="50" w:type="dxa"/>
              <w:left w:w="100" w:type="dxa"/>
            </w:tcMar>
            <w:vAlign w:val="center"/>
          </w:tcPr>
          <w:p w:rsidR="006D4D2D" w:rsidRDefault="00286F9B">
            <w:pPr>
              <w:spacing w:after="0"/>
              <w:ind w:left="135"/>
            </w:pPr>
            <w:r>
              <w:rPr>
                <w:rFonts w:ascii="Times New Roman" w:hAnsi="Times New Roman"/>
                <w:b/>
                <w:color w:val="000000"/>
                <w:sz w:val="24"/>
              </w:rPr>
              <w:t>Раздел 17.</w:t>
            </w:r>
            <w:r>
              <w:rPr>
                <w:rFonts w:ascii="Times New Roman" w:hAnsi="Times New Roman"/>
                <w:color w:val="000000"/>
                <w:sz w:val="24"/>
              </w:rPr>
              <w:t xml:space="preserve"> </w:t>
            </w:r>
            <w:r>
              <w:rPr>
                <w:rFonts w:ascii="Times New Roman" w:hAnsi="Times New Roman"/>
                <w:b/>
                <w:color w:val="000000"/>
                <w:sz w:val="24"/>
              </w:rPr>
              <w:t>Антропогенез</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17.1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Антропогенез</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D4D2D" w:rsidRDefault="006D4D2D"/>
        </w:tc>
      </w:tr>
      <w:tr w:rsidR="006D4D2D" w:rsidRPr="00895610">
        <w:trPr>
          <w:trHeight w:val="144"/>
          <w:tblCellSpacing w:w="0" w:type="dxa"/>
        </w:trPr>
        <w:tc>
          <w:tcPr>
            <w:tcW w:w="0" w:type="auto"/>
            <w:gridSpan w:val="6"/>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b/>
                <w:color w:val="000000"/>
                <w:sz w:val="24"/>
                <w:lang w:val="ru-RU"/>
              </w:rPr>
              <w:t>Раздел 18.</w:t>
            </w:r>
            <w:r w:rsidRPr="00A17310">
              <w:rPr>
                <w:rFonts w:ascii="Times New Roman" w:hAnsi="Times New Roman"/>
                <w:color w:val="000000"/>
                <w:sz w:val="24"/>
                <w:lang w:val="ru-RU"/>
              </w:rPr>
              <w:t xml:space="preserve"> </w:t>
            </w:r>
            <w:r w:rsidRPr="00A17310">
              <w:rPr>
                <w:rFonts w:ascii="Times New Roman" w:hAnsi="Times New Roman"/>
                <w:b/>
                <w:color w:val="000000"/>
                <w:sz w:val="24"/>
                <w:lang w:val="ru-RU"/>
              </w:rPr>
              <w:t>Человек и окружающая среда</w:t>
            </w:r>
          </w:p>
        </w:tc>
      </w:tr>
      <w:tr w:rsidR="006D4D2D">
        <w:trPr>
          <w:trHeight w:val="144"/>
          <w:tblCellSpacing w:w="0" w:type="dxa"/>
        </w:trPr>
        <w:tc>
          <w:tcPr>
            <w:tcW w:w="582" w:type="dxa"/>
            <w:tcMar>
              <w:top w:w="50" w:type="dxa"/>
              <w:left w:w="100" w:type="dxa"/>
            </w:tcMar>
            <w:vAlign w:val="center"/>
          </w:tcPr>
          <w:p w:rsidR="006D4D2D" w:rsidRDefault="00286F9B">
            <w:pPr>
              <w:spacing w:after="0"/>
            </w:pPr>
            <w:r>
              <w:rPr>
                <w:rFonts w:ascii="Times New Roman" w:hAnsi="Times New Roman"/>
                <w:color w:val="000000"/>
                <w:sz w:val="24"/>
              </w:rPr>
              <w:t>18.1</w:t>
            </w:r>
          </w:p>
        </w:tc>
        <w:tc>
          <w:tcPr>
            <w:tcW w:w="2992" w:type="dxa"/>
            <w:tcMar>
              <w:top w:w="50" w:type="dxa"/>
              <w:left w:w="100" w:type="dxa"/>
            </w:tcMar>
            <w:vAlign w:val="center"/>
          </w:tcPr>
          <w:p w:rsidR="006D4D2D" w:rsidRDefault="00286F9B">
            <w:pPr>
              <w:spacing w:after="0"/>
              <w:ind w:left="135"/>
            </w:pPr>
            <w:r>
              <w:rPr>
                <w:rFonts w:ascii="Times New Roman" w:hAnsi="Times New Roman"/>
                <w:color w:val="000000"/>
                <w:sz w:val="24"/>
              </w:rPr>
              <w:t>Человек и окружающая среда</w:t>
            </w:r>
          </w:p>
        </w:tc>
        <w:tc>
          <w:tcPr>
            <w:tcW w:w="9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83" w:type="dxa"/>
            <w:tcMar>
              <w:top w:w="50" w:type="dxa"/>
              <w:left w:w="100" w:type="dxa"/>
            </w:tcMar>
            <w:vAlign w:val="center"/>
          </w:tcPr>
          <w:p w:rsidR="006D4D2D" w:rsidRDefault="006D4D2D">
            <w:pPr>
              <w:spacing w:after="0"/>
              <w:ind w:left="135"/>
              <w:jc w:val="center"/>
            </w:pPr>
          </w:p>
        </w:tc>
        <w:tc>
          <w:tcPr>
            <w:tcW w:w="1772" w:type="dxa"/>
            <w:tcMar>
              <w:top w:w="50" w:type="dxa"/>
              <w:left w:w="100" w:type="dxa"/>
            </w:tcMar>
            <w:vAlign w:val="center"/>
          </w:tcPr>
          <w:p w:rsidR="006D4D2D" w:rsidRDefault="006D4D2D">
            <w:pPr>
              <w:spacing w:after="0"/>
              <w:ind w:left="135"/>
              <w:jc w:val="center"/>
            </w:pPr>
          </w:p>
        </w:tc>
        <w:tc>
          <w:tcPr>
            <w:tcW w:w="2609"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Default="00286F9B">
            <w:pPr>
              <w:spacing w:after="0"/>
              <w:ind w:left="135"/>
            </w:pPr>
            <w:r>
              <w:rPr>
                <w:rFonts w:ascii="Times New Roman" w:hAnsi="Times New Roman"/>
                <w:color w:val="000000"/>
                <w:sz w:val="24"/>
              </w:rPr>
              <w:t>Итого по разделу</w:t>
            </w:r>
          </w:p>
        </w:tc>
        <w:tc>
          <w:tcPr>
            <w:tcW w:w="151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D4D2D" w:rsidRDefault="006D4D2D"/>
        </w:tc>
      </w:tr>
      <w:tr w:rsidR="006D4D2D">
        <w:trPr>
          <w:trHeight w:val="144"/>
          <w:tblCellSpacing w:w="0" w:type="dxa"/>
        </w:trPr>
        <w:tc>
          <w:tcPr>
            <w:tcW w:w="0" w:type="auto"/>
            <w:gridSpan w:val="2"/>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lastRenderedPageBreak/>
              <w:t>ОБЩЕЕ КОЛИЧЕСТВО ЧАСОВ ПО ПРОГРАММЕ</w:t>
            </w:r>
          </w:p>
        </w:tc>
        <w:tc>
          <w:tcPr>
            <w:tcW w:w="151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 </w:t>
            </w:r>
          </w:p>
        </w:tc>
        <w:tc>
          <w:tcPr>
            <w:tcW w:w="177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12 </w:t>
            </w:r>
          </w:p>
        </w:tc>
        <w:tc>
          <w:tcPr>
            <w:tcW w:w="2609" w:type="dxa"/>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ПОУРОЧНОЕ ПЛАНИРОВАНИЕ </w:t>
      </w:r>
    </w:p>
    <w:p w:rsidR="006D4D2D" w:rsidRDefault="00286F9B">
      <w:pPr>
        <w:spacing w:after="0"/>
        <w:ind w:left="120"/>
      </w:pPr>
      <w:r>
        <w:rPr>
          <w:rFonts w:ascii="Times New Roman" w:hAnsi="Times New Roman"/>
          <w:b/>
          <w:color w:val="000000"/>
          <w:sz w:val="28"/>
        </w:rPr>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641"/>
        <w:gridCol w:w="1194"/>
        <w:gridCol w:w="1843"/>
        <w:gridCol w:w="1912"/>
        <w:gridCol w:w="1349"/>
        <w:gridCol w:w="2223"/>
      </w:tblGrid>
      <w:tr w:rsidR="006D4D2D">
        <w:trPr>
          <w:trHeight w:val="144"/>
          <w:tblCellSpacing w:w="0" w:type="dxa"/>
        </w:trPr>
        <w:tc>
          <w:tcPr>
            <w:tcW w:w="34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69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911"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774"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46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56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Цитология — наука о клетке</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Вирусология — наука о вирусах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Современная классификация организмов, основные принципы</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Методы научного познания в биологии</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Микроскопия оптическая, электронная. Лабораторная работа. «Правила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696" w:type="dxa"/>
            <w:tcMar>
              <w:top w:w="50" w:type="dxa"/>
              <w:left w:w="100" w:type="dxa"/>
            </w:tcMar>
            <w:vAlign w:val="center"/>
          </w:tcPr>
          <w:p w:rsidR="006D4D2D" w:rsidRDefault="00286F9B">
            <w:pPr>
              <w:spacing w:after="0"/>
              <w:ind w:left="135"/>
            </w:pPr>
            <w:r w:rsidRPr="00A17310">
              <w:rPr>
                <w:rFonts w:ascii="Times New Roman" w:hAnsi="Times New Roman"/>
                <w:color w:val="000000"/>
                <w:sz w:val="24"/>
                <w:lang w:val="ru-RU"/>
              </w:rPr>
              <w:t xml:space="preserve">Микробиология — наука о микроорганизмах. Прокариотическая клетка. </w:t>
            </w:r>
            <w:r>
              <w:rPr>
                <w:rFonts w:ascii="Times New Roman" w:hAnsi="Times New Roman"/>
                <w:color w:val="000000"/>
                <w:sz w:val="24"/>
              </w:rPr>
              <w:t>Практическая работа «Изучение морфологии бактерий на микроскопических препаратах»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бактерий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8</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Жизнедеятельность бактерий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Особенности организации архей. </w:t>
            </w:r>
            <w:r w:rsidRPr="00A17310">
              <w:rPr>
                <w:rFonts w:ascii="Times New Roman" w:hAnsi="Times New Roman"/>
                <w:color w:val="000000"/>
                <w:sz w:val="24"/>
                <w:lang w:val="ru-RU"/>
              </w:rPr>
              <w:lastRenderedPageBreak/>
              <w:t>Практическая работа «Изучение методов дезинфекции и стерилизации»</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Основные признаки </w:t>
            </w:r>
            <w:proofErr w:type="gramStart"/>
            <w:r w:rsidRPr="00A17310">
              <w:rPr>
                <w:rFonts w:ascii="Times New Roman" w:hAnsi="Times New Roman"/>
                <w:color w:val="000000"/>
                <w:sz w:val="24"/>
                <w:lang w:val="ru-RU"/>
              </w:rPr>
              <w:t>одноклеточных</w:t>
            </w:r>
            <w:proofErr w:type="gramEnd"/>
            <w:r w:rsidRPr="00A17310">
              <w:rPr>
                <w:rFonts w:ascii="Times New Roman" w:hAnsi="Times New Roman"/>
                <w:color w:val="000000"/>
                <w:sz w:val="24"/>
                <w:lang w:val="ru-RU"/>
              </w:rPr>
              <w:t xml:space="preserve"> эукариот. Лабораторная работа «Изучение одноклеточных организмов под микроскопом на временных и фиксированных микропрепаратах»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Строение, движение, питание, размножение </w:t>
            </w:r>
            <w:proofErr w:type="gramStart"/>
            <w:r w:rsidRPr="00A17310">
              <w:rPr>
                <w:rFonts w:ascii="Times New Roman" w:hAnsi="Times New Roman"/>
                <w:color w:val="000000"/>
                <w:sz w:val="24"/>
                <w:lang w:val="ru-RU"/>
              </w:rPr>
              <w:t>автотрофных</w:t>
            </w:r>
            <w:proofErr w:type="gramEnd"/>
            <w:r w:rsidRPr="00A17310">
              <w:rPr>
                <w:rFonts w:ascii="Times New Roman" w:hAnsi="Times New Roman"/>
                <w:color w:val="000000"/>
                <w:sz w:val="24"/>
                <w:lang w:val="ru-RU"/>
              </w:rPr>
              <w:t xml:space="preserve"> и гетеротрофных одноклеточных эукариот</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Значение </w:t>
            </w:r>
            <w:proofErr w:type="gramStart"/>
            <w:r w:rsidRPr="00A17310">
              <w:rPr>
                <w:rFonts w:ascii="Times New Roman" w:hAnsi="Times New Roman"/>
                <w:color w:val="000000"/>
                <w:sz w:val="24"/>
                <w:lang w:val="ru-RU"/>
              </w:rPr>
              <w:t>одноклеточных</w:t>
            </w:r>
            <w:proofErr w:type="gramEnd"/>
            <w:r w:rsidRPr="00A17310">
              <w:rPr>
                <w:rFonts w:ascii="Times New Roman" w:hAnsi="Times New Roman"/>
                <w:color w:val="000000"/>
                <w:sz w:val="24"/>
                <w:lang w:val="ru-RU"/>
              </w:rPr>
              <w:t xml:space="preserve"> эукариот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Заболевания, вызываемые одноклеточными эукариотами, и их профилактика</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14</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Ботаника — наука о растениях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Растительная клетка. Растительные ткани. Лабораторная работа «Изучение строения растительных клеток на готовых и временных микропрепаратах». Лабораторная работа «Изучение особенностей строения тканей растений на готовых и временных микропрепаратах»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Растительный организм как единое целое. Практическая работа «Изучение строения органов растений на живых объектах и гербарных образцах»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Альгология — наука о водорослях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Красные водоросли. Практическая работа «Изучение особенностей строения и жизненных циклов красных водорослей на живом и гербарном материале»</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Зеленые водоросли. Практическая работа «Изучение строения и жизненных циклов зеленых водорослей на живом и гербарном материале»</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Харовые водоросли</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Бурые водоросли</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Моховидные или Мхи. Практическая работа «Изучение особенностей строения кукушкина льна и сфагнума (на живых и гербарных объектах)»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23</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Плауновидные (плауны). Практическая работа «Изучение особенностей строения плауна булавовидного (на живых и гербарных объектах)»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Хвощевидные. Практическая работа «Изучение особенностей строения хвоща полевого и папоротника щитовника мужского (на живых и гербарных объектах)»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25</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Папоротники. Практическая работа «Изучение особенностей строения папоротника щитовника мужского (на живых и гербарных объектах)»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26</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Голосеменные. Возникновение семени. Общие признаки семенных растений Практическая работа «Изучение особенностей </w:t>
            </w:r>
            <w:proofErr w:type="gramStart"/>
            <w:r w:rsidRPr="00A17310">
              <w:rPr>
                <w:rFonts w:ascii="Times New Roman" w:hAnsi="Times New Roman"/>
                <w:color w:val="000000"/>
                <w:sz w:val="24"/>
                <w:lang w:val="ru-RU"/>
              </w:rPr>
              <w:t>внешнего</w:t>
            </w:r>
            <w:proofErr w:type="gramEnd"/>
            <w:r w:rsidRPr="00A17310">
              <w:rPr>
                <w:rFonts w:ascii="Times New Roman" w:hAnsi="Times New Roman"/>
                <w:color w:val="000000"/>
                <w:sz w:val="24"/>
                <w:lang w:val="ru-RU"/>
              </w:rPr>
              <w:t xml:space="preserve"> хвои, шишек и семян хвойных»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Многообразие </w:t>
            </w:r>
            <w:proofErr w:type="gramStart"/>
            <w:r w:rsidRPr="00A17310">
              <w:rPr>
                <w:rFonts w:ascii="Times New Roman" w:hAnsi="Times New Roman"/>
                <w:color w:val="000000"/>
                <w:sz w:val="24"/>
                <w:lang w:val="ru-RU"/>
              </w:rPr>
              <w:t>голосеменных</w:t>
            </w:r>
            <w:proofErr w:type="gramEnd"/>
            <w:r w:rsidRPr="00A17310">
              <w:rPr>
                <w:rFonts w:ascii="Times New Roman" w:hAnsi="Times New Roman"/>
                <w:color w:val="000000"/>
                <w:sz w:val="24"/>
                <w:lang w:val="ru-RU"/>
              </w:rPr>
              <w:t>. Практическая работа «Изучение особенностей внешнего строения побегов хвойных (ель, сосна, лиственница)»</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цветковых (Покрытосеменных)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696" w:type="dxa"/>
            <w:tcMar>
              <w:top w:w="50" w:type="dxa"/>
              <w:left w:w="100" w:type="dxa"/>
            </w:tcMar>
            <w:vAlign w:val="center"/>
          </w:tcPr>
          <w:p w:rsidR="006D4D2D" w:rsidRDefault="00286F9B">
            <w:pPr>
              <w:spacing w:after="0"/>
              <w:ind w:left="135"/>
            </w:pPr>
            <w:r w:rsidRPr="00A17310">
              <w:rPr>
                <w:rFonts w:ascii="Times New Roman" w:hAnsi="Times New Roman"/>
                <w:color w:val="000000"/>
                <w:sz w:val="24"/>
                <w:lang w:val="ru-RU"/>
              </w:rPr>
              <w:t xml:space="preserve">Цветок как орган полового размножения у покрытосеменных растений. Практическая работа «Изучение морфологии цветка (на живых и фиксированных объектах). </w:t>
            </w:r>
            <w:r>
              <w:rPr>
                <w:rFonts w:ascii="Times New Roman" w:hAnsi="Times New Roman"/>
                <w:color w:val="000000"/>
                <w:sz w:val="24"/>
              </w:rPr>
              <w:t>Изучение разнообразия соцветий»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30</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Жизненный цикл цветковых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Строение семян цветковых растений. Практическая работа «Изучение строения семян покрытосеменных растений»</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32</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Плоды. Практическая работа «Изучение строения плодов и соплодий»</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Индивидуальное развитие растений Покрытосеменных (онтогенез)</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Побег. Практическая работа «Изучение </w:t>
            </w:r>
            <w:r w:rsidRPr="00A17310">
              <w:rPr>
                <w:rFonts w:ascii="Times New Roman" w:hAnsi="Times New Roman"/>
                <w:color w:val="000000"/>
                <w:sz w:val="24"/>
                <w:lang w:val="ru-RU"/>
              </w:rPr>
              <w:lastRenderedPageBreak/>
              <w:t>морфологии побега на живых объектах или на гербарных образцах»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35</w:t>
            </w:r>
          </w:p>
        </w:tc>
        <w:tc>
          <w:tcPr>
            <w:tcW w:w="3696" w:type="dxa"/>
            <w:tcMar>
              <w:top w:w="50" w:type="dxa"/>
              <w:left w:w="100" w:type="dxa"/>
            </w:tcMar>
            <w:vAlign w:val="center"/>
          </w:tcPr>
          <w:p w:rsidR="006D4D2D" w:rsidRDefault="00286F9B">
            <w:pPr>
              <w:spacing w:after="0"/>
              <w:ind w:left="135"/>
            </w:pPr>
            <w:r w:rsidRPr="00A17310">
              <w:rPr>
                <w:rFonts w:ascii="Times New Roman" w:hAnsi="Times New Roman"/>
                <w:color w:val="000000"/>
                <w:sz w:val="24"/>
                <w:lang w:val="ru-RU"/>
              </w:rPr>
              <w:t xml:space="preserve">Почка. Практическая работа «Изучение строения вегетативных, генеративных и смешанных почек. </w:t>
            </w:r>
            <w:r>
              <w:rPr>
                <w:rFonts w:ascii="Times New Roman" w:hAnsi="Times New Roman"/>
                <w:color w:val="000000"/>
                <w:sz w:val="24"/>
              </w:rPr>
              <w:t>Разнообразие почек у древесных растений»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36</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Морфология стебля. Практическая работа «Изучение поперечного спила ствола растений и анализ влияния экологических условий на развитие растений»</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37</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Анатомия стебля. Практическая работа «Изучение особенностей анатомического строения стебля двудольных и однодольных травянистых растений, стебля древесных растений»</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38</w:t>
            </w:r>
          </w:p>
        </w:tc>
        <w:tc>
          <w:tcPr>
            <w:tcW w:w="3696" w:type="dxa"/>
            <w:tcMar>
              <w:top w:w="50" w:type="dxa"/>
              <w:left w:w="100" w:type="dxa"/>
            </w:tcMar>
            <w:vAlign w:val="center"/>
          </w:tcPr>
          <w:p w:rsidR="006D4D2D" w:rsidRDefault="00286F9B">
            <w:pPr>
              <w:spacing w:after="0"/>
              <w:ind w:left="135"/>
            </w:pPr>
            <w:r w:rsidRPr="00A17310">
              <w:rPr>
                <w:rFonts w:ascii="Times New Roman" w:hAnsi="Times New Roman"/>
                <w:color w:val="000000"/>
                <w:sz w:val="24"/>
                <w:lang w:val="ru-RU"/>
              </w:rPr>
              <w:t>Функции стебля. Лабораторная работа «Изучение транспорта веще</w:t>
            </w:r>
            <w:proofErr w:type="gramStart"/>
            <w:r w:rsidRPr="00A17310">
              <w:rPr>
                <w:rFonts w:ascii="Times New Roman" w:hAnsi="Times New Roman"/>
                <w:color w:val="000000"/>
                <w:sz w:val="24"/>
                <w:lang w:val="ru-RU"/>
              </w:rPr>
              <w:t>ств в ст</w:t>
            </w:r>
            <w:proofErr w:type="gramEnd"/>
            <w:r w:rsidRPr="00A17310">
              <w:rPr>
                <w:rFonts w:ascii="Times New Roman" w:hAnsi="Times New Roman"/>
                <w:color w:val="000000"/>
                <w:sz w:val="24"/>
                <w:lang w:val="ru-RU"/>
              </w:rPr>
              <w:t xml:space="preserve">ебле. </w:t>
            </w:r>
            <w:r>
              <w:rPr>
                <w:rFonts w:ascii="Times New Roman" w:hAnsi="Times New Roman"/>
                <w:color w:val="000000"/>
                <w:sz w:val="24"/>
              </w:rPr>
              <w:t>Изучение метаморфозов побега»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39</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Морфология листа. Практическая работа «Изучение морфологии листа на живых объектах или гербарных образцах»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40</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Анатомия листа. Практическая работа «Исследование анатомии листа с помощью светового микроскопа»</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41</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Функции листа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42</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Фотосинтез. Значение фотосинтеза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43</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 xml:space="preserve">Листопад, его причины, механизм и </w:t>
            </w:r>
            <w:r w:rsidRPr="00A17310">
              <w:rPr>
                <w:rFonts w:ascii="Times New Roman" w:hAnsi="Times New Roman"/>
                <w:color w:val="000000"/>
                <w:sz w:val="24"/>
                <w:lang w:val="ru-RU"/>
              </w:rPr>
              <w:lastRenderedPageBreak/>
              <w:t>значение в жизни растения</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44</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Морфология корня. Практическая работа «Изучение морфологии корня на живых объектах или гербарных образцах»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45</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Анатомия корня. Практическая работа «Изучение анатомического строения корня на готовых микропрепаратах»</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46</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Функции корня. Лабораторная работа «Изучение строения корневых волосков с помощью светового микроскопа»</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47</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Минеральное питание растений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48</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Дыхание корня. Лабораторная работа «Исследование влияния воздуха на развитие корней»</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49</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Видоизменения корней и их функции</w:t>
            </w:r>
            <w:proofErr w:type="gramStart"/>
            <w:r w:rsidRPr="00A17310">
              <w:rPr>
                <w:rFonts w:ascii="Times New Roman" w:hAnsi="Times New Roman"/>
                <w:color w:val="000000"/>
                <w:sz w:val="24"/>
                <w:lang w:val="ru-RU"/>
              </w:rPr>
              <w:t>.Л</w:t>
            </w:r>
            <w:proofErr w:type="gramEnd"/>
            <w:r w:rsidRPr="00A17310">
              <w:rPr>
                <w:rFonts w:ascii="Times New Roman" w:hAnsi="Times New Roman"/>
                <w:color w:val="000000"/>
                <w:sz w:val="24"/>
                <w:lang w:val="ru-RU"/>
              </w:rPr>
              <w:t>абораторная работа «Изучение метаморфозов корня»</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50</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Вегетативное размножение цветковых растений и его значение в естественных условиях и в сельскохозяйственной практике</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51</w:t>
            </w:r>
          </w:p>
        </w:tc>
        <w:tc>
          <w:tcPr>
            <w:tcW w:w="3696" w:type="dxa"/>
            <w:tcMar>
              <w:top w:w="50" w:type="dxa"/>
              <w:left w:w="100" w:type="dxa"/>
            </w:tcMar>
            <w:vAlign w:val="center"/>
          </w:tcPr>
          <w:p w:rsidR="006D4D2D" w:rsidRDefault="00286F9B">
            <w:pPr>
              <w:spacing w:after="0"/>
              <w:ind w:left="135"/>
            </w:pPr>
            <w:r w:rsidRPr="00A17310">
              <w:rPr>
                <w:rFonts w:ascii="Times New Roman" w:hAnsi="Times New Roman"/>
                <w:color w:val="000000"/>
                <w:sz w:val="24"/>
                <w:lang w:val="ru-RU"/>
              </w:rPr>
              <w:t xml:space="preserve">Клонирование растений. Микроклональное размножение растений. Клеточная инженерия как современная технология размножения растений. </w:t>
            </w:r>
            <w:r>
              <w:rPr>
                <w:rFonts w:ascii="Times New Roman" w:hAnsi="Times New Roman"/>
                <w:color w:val="000000"/>
                <w:sz w:val="24"/>
              </w:rPr>
              <w:t>Практическая работа «Методы микроклонального размножения растений»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6D4D2D" w:rsidRPr="00A17310" w:rsidRDefault="00286F9B">
            <w:pPr>
              <w:spacing w:after="0"/>
              <w:ind w:left="135"/>
              <w:rPr>
                <w:lang w:val="ru-RU"/>
              </w:rPr>
            </w:pPr>
            <w:r w:rsidRPr="00A17310">
              <w:rPr>
                <w:rFonts w:ascii="Times New Roman" w:hAnsi="Times New Roman"/>
                <w:color w:val="000000"/>
                <w:sz w:val="24"/>
                <w:lang w:val="ru-RU"/>
              </w:rPr>
              <w:t>Почва. Характеристика почвы. Разнообразие почв</w:t>
            </w:r>
          </w:p>
        </w:tc>
        <w:tc>
          <w:tcPr>
            <w:tcW w:w="774" w:type="dxa"/>
            <w:tcMar>
              <w:top w:w="50" w:type="dxa"/>
              <w:left w:w="100" w:type="dxa"/>
            </w:tcMar>
            <w:vAlign w:val="center"/>
          </w:tcPr>
          <w:p w:rsidR="006D4D2D" w:rsidRDefault="00286F9B">
            <w:pPr>
              <w:spacing w:after="0"/>
              <w:ind w:left="135"/>
              <w:jc w:val="center"/>
            </w:pPr>
            <w:r w:rsidRPr="00A173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53</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Почва. Плодородие почвы. Удобрения</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Классификация Цветковых. Двудольные. Семейство </w:t>
            </w:r>
            <w:proofErr w:type="gramStart"/>
            <w:r w:rsidRPr="00895610">
              <w:rPr>
                <w:rFonts w:ascii="Times New Roman" w:hAnsi="Times New Roman"/>
                <w:color w:val="000000"/>
                <w:sz w:val="24"/>
                <w:lang w:val="ru-RU"/>
              </w:rPr>
              <w:t>Крестоцветных</w:t>
            </w:r>
            <w:proofErr w:type="gramEnd"/>
            <w:r w:rsidRPr="00895610">
              <w:rPr>
                <w:rFonts w:ascii="Times New Roman" w:hAnsi="Times New Roman"/>
                <w:color w:val="000000"/>
                <w:sz w:val="24"/>
                <w:lang w:val="ru-RU"/>
              </w:rPr>
              <w:t>. Практическая работа «Определение представителей семейства Крестоцветных с использованием определителей растений или определительных карточек»</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Семейства Розоцветные и Пасленовые. Практическая работа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Семейства Сложноцветные и Мотыльковые. Практическая работа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Однодольные растения. Семейства Амариллисовые и Злаки. Практическая работа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Семейства Лилейные и Орхидные.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59</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Растения и среда обитания</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60</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Экологические группы растений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61</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Растительное сообщество (фитоценоз)</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62</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Растительные сообщества лесов</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Растительные сообщества лугов, полей и пустынь</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Растительные сообщества болот и тундры</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65</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Смена растительных сообществ</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66</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Развитие растительного мира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Культурные растения и их происхождение. Практическая работа «Изучение сельскохозяйственных растений своего региона»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68</w:t>
            </w:r>
          </w:p>
        </w:tc>
        <w:tc>
          <w:tcPr>
            <w:tcW w:w="369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Последствия деятельности человека в экосистемах. </w:t>
            </w:r>
            <w:r>
              <w:rPr>
                <w:rFonts w:ascii="Times New Roman" w:hAnsi="Times New Roman"/>
                <w:color w:val="000000"/>
                <w:sz w:val="24"/>
              </w:rPr>
              <w:t>Охрана растительного мира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28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19"/>
        <w:gridCol w:w="1232"/>
        <w:gridCol w:w="1843"/>
        <w:gridCol w:w="1912"/>
        <w:gridCol w:w="1349"/>
        <w:gridCol w:w="2223"/>
      </w:tblGrid>
      <w:tr w:rsidR="006D4D2D">
        <w:trPr>
          <w:trHeight w:val="144"/>
          <w:tblCellSpacing w:w="0" w:type="dxa"/>
        </w:trPr>
        <w:tc>
          <w:tcPr>
            <w:tcW w:w="45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25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94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805"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499"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600"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Микология — наука о грибах. Общая характеристика грибов</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Зигомицеты и аскомицеты. Практическая работа «Изучение строения плесневых грибов: мукора и пеницилла»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Базидиомицеты. Практическая работа «Изучение особенностей строения плодовых тел шляпочных грибов на микроскопических препаратах и муляжах»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Грибоподобные организмы. Лабораторная работа «Изучение строения и жизненного цикла фитофторы на живом и гербарном материале»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Лишайники. Практическая работа «Изучение строения лишайников (на гербарных образцах)»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Значение грибов в природе и жизни человека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Общие и специальные разделы </w:t>
            </w:r>
            <w:r w:rsidRPr="00895610">
              <w:rPr>
                <w:rFonts w:ascii="Times New Roman" w:hAnsi="Times New Roman"/>
                <w:color w:val="000000"/>
                <w:sz w:val="24"/>
                <w:lang w:val="ru-RU"/>
              </w:rPr>
              <w:lastRenderedPageBreak/>
              <w:t xml:space="preserve">зоологии. </w:t>
            </w:r>
            <w:r>
              <w:rPr>
                <w:rFonts w:ascii="Times New Roman" w:hAnsi="Times New Roman"/>
                <w:color w:val="000000"/>
                <w:sz w:val="24"/>
              </w:rPr>
              <w:t>Краткая история развития зоологии</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Строение животной клетки. Лабораторная работа «Исследование клеток под микроскопом на временных микропрепаратах. </w:t>
            </w:r>
            <w:r>
              <w:rPr>
                <w:rFonts w:ascii="Times New Roman" w:hAnsi="Times New Roman"/>
                <w:color w:val="000000"/>
                <w:sz w:val="24"/>
              </w:rPr>
              <w:t>Сравнение растительной и животной клеток»</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Ткани животного организма. Лабораторная работа «Изучение тканей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Органы и системы органов животного организма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Этапы и типы питания у животных. Лабораторная работа «Изучение питания простейшего под микроскопом на временных микропрепаратах»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Особенности питания позвоночных животных. Лабораторная работа «Изучение питания отдельных представителей различных групп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Эволюция пищеварительной системы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14</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Транспорт у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Кровеносная система позвоночных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Эволюция кровеносной системы у позвоночных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Дыхание у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Дыхание у животных в водной среде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Дыхание у животных в наземной среде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Строение выделительной системы у животных. </w:t>
            </w:r>
            <w:r>
              <w:rPr>
                <w:rFonts w:ascii="Times New Roman" w:hAnsi="Times New Roman"/>
                <w:color w:val="000000"/>
                <w:sz w:val="24"/>
              </w:rPr>
              <w:t>Осмос</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Эволюция выделительной системы у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Выделительные системы активного типа</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23</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Виды скелетов у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Эволюция опорно-двигательной системы у позвоночных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Передвижение животных в различных средах обитания</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26</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Регуляция жизнедеятельности у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Нервная регуляция у животных. Гормональная регуляция у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Обобщение и систематизация знаний по теме "Строение и жизнедеятельность животного организма"/Контрольная работа "Строение и жизнедеятельность животного огранизма"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кишечнополостных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Гидроидные. Лабораторная работа «Изучение строения и жизнедеятельности гидры»</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Сцифоидные. Формирование медузы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Коралловые полипы. Лабораторная работа «Изучение химического состава скелета колониальных коралловых полипов»</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Общий план строения трёхслойного животного</w:t>
            </w:r>
            <w:proofErr w:type="gramStart"/>
            <w:r w:rsidRPr="00895610">
              <w:rPr>
                <w:rFonts w:ascii="Times New Roman" w:hAnsi="Times New Roman"/>
                <w:color w:val="000000"/>
                <w:sz w:val="24"/>
                <w:lang w:val="ru-RU"/>
              </w:rPr>
              <w:t>.О</w:t>
            </w:r>
            <w:proofErr w:type="gramEnd"/>
            <w:r w:rsidRPr="00895610">
              <w:rPr>
                <w:rFonts w:ascii="Times New Roman" w:hAnsi="Times New Roman"/>
                <w:color w:val="000000"/>
                <w:sz w:val="24"/>
                <w:lang w:val="ru-RU"/>
              </w:rPr>
              <w:t>собенности организации трёхслойных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червей</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Особенности организации плоских червей. Лабораторная работа «Изучение жизнедеятельности, внешнего и внутреннего строения пресноводных плоских червей»</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36</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Приспособление плоских червей к паразитизму. Лабораторная работа «Изучение строения паразитических плоских червей на влажных препаратах»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37</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Ленточные черви</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38</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Особенности организации круглых червей. Лабораторная работа «Изучение строения человеческой (свиной) аскариды»</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39</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Строение и функции круглых червей. </w:t>
            </w:r>
            <w:r>
              <w:rPr>
                <w:rFonts w:ascii="Times New Roman" w:hAnsi="Times New Roman"/>
                <w:color w:val="000000"/>
                <w:sz w:val="24"/>
              </w:rPr>
              <w:t>Жизненный цикл человеческой аскариды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Особенности организации кольчатых червей. Лабораторная работа «Изучение </w:t>
            </w:r>
            <w:r w:rsidRPr="00895610">
              <w:rPr>
                <w:rFonts w:ascii="Times New Roman" w:hAnsi="Times New Roman"/>
                <w:color w:val="000000"/>
                <w:sz w:val="24"/>
                <w:lang w:val="ru-RU"/>
              </w:rPr>
              <w:lastRenderedPageBreak/>
              <w:t>внешнего и внутреннего строения дождевого червя»</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Организация полости тела кольчатых червей</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42</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Размножение и разнообразие кольчатых червей. Лабораторная работа «Изучение внешнего и внутреннего строения медицинской пиявки. </w:t>
            </w:r>
            <w:r>
              <w:rPr>
                <w:rFonts w:ascii="Times New Roman" w:hAnsi="Times New Roman"/>
                <w:color w:val="000000"/>
                <w:sz w:val="24"/>
              </w:rPr>
              <w:t>Изучение строения многощетинковых червей»</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моллюсков. Брюхоногие моллюски. Лабораторная работа «Изучение внешнего и внутреннего строения брюхоногого моллюска»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44</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Двустворчатые моллюски. Лабораторная работа «Изучение внешнего и внутреннего строения двустворчатого моллюска»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Головоногие моллюски. Лабораторная работа «Изучение внешнего и внутреннего строения головоногого моллюска»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46</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Особенности организации членистоногих.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47</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Класс </w:t>
            </w:r>
            <w:proofErr w:type="gramStart"/>
            <w:r w:rsidRPr="00895610">
              <w:rPr>
                <w:rFonts w:ascii="Times New Roman" w:hAnsi="Times New Roman"/>
                <w:color w:val="000000"/>
                <w:sz w:val="24"/>
                <w:lang w:val="ru-RU"/>
              </w:rPr>
              <w:t>Ракообразные</w:t>
            </w:r>
            <w:proofErr w:type="gramEnd"/>
            <w:r w:rsidRPr="00895610">
              <w:rPr>
                <w:rFonts w:ascii="Times New Roman" w:hAnsi="Times New Roman"/>
                <w:color w:val="000000"/>
                <w:sz w:val="24"/>
                <w:lang w:val="ru-RU"/>
              </w:rPr>
              <w:t xml:space="preserve">. Лабораторная работа «Изучение внешнего строения и конечностей ракообразных. </w:t>
            </w:r>
            <w:r>
              <w:rPr>
                <w:rFonts w:ascii="Times New Roman" w:hAnsi="Times New Roman"/>
                <w:color w:val="000000"/>
                <w:sz w:val="24"/>
              </w:rPr>
              <w:t>Изучение внутреннего строения ракообразного»</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и значение ракообразных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49</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Класс </w:t>
            </w:r>
            <w:proofErr w:type="gramStart"/>
            <w:r w:rsidRPr="00895610">
              <w:rPr>
                <w:rFonts w:ascii="Times New Roman" w:hAnsi="Times New Roman"/>
                <w:color w:val="000000"/>
                <w:sz w:val="24"/>
                <w:lang w:val="ru-RU"/>
              </w:rPr>
              <w:t>Паукообразные</w:t>
            </w:r>
            <w:proofErr w:type="gramEnd"/>
            <w:r w:rsidRPr="00895610">
              <w:rPr>
                <w:rFonts w:ascii="Times New Roman" w:hAnsi="Times New Roman"/>
                <w:color w:val="000000"/>
                <w:sz w:val="24"/>
                <w:lang w:val="ru-RU"/>
              </w:rPr>
              <w:t xml:space="preserve">. Строение и морфология, разнообразие </w:t>
            </w:r>
            <w:proofErr w:type="gramStart"/>
            <w:r w:rsidRPr="00895610">
              <w:rPr>
                <w:rFonts w:ascii="Times New Roman" w:hAnsi="Times New Roman"/>
                <w:color w:val="000000"/>
                <w:sz w:val="24"/>
                <w:lang w:val="ru-RU"/>
              </w:rPr>
              <w:t>паукообразных</w:t>
            </w:r>
            <w:proofErr w:type="gramEnd"/>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50</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паукообразных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51</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Класс Насекомые. Лабораторная работа «Изучение строения ротового аппарата и конечностей насекомого. </w:t>
            </w:r>
            <w:r>
              <w:rPr>
                <w:rFonts w:ascii="Times New Roman" w:hAnsi="Times New Roman"/>
                <w:color w:val="000000"/>
                <w:sz w:val="24"/>
              </w:rPr>
              <w:t>Изучение внутреннего строения насекомого»</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52</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Внутреннее строение, размножение и развитие насекомых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Основные отряды насекомых с неполным превращением</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54</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Основные отряды насекомых с полным превращением (Чешуекрылые)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Основные отряды насекомых с полным превращением (Жесткокрылые и Перепончатокрылые)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56</w:t>
            </w:r>
          </w:p>
        </w:tc>
        <w:tc>
          <w:tcPr>
            <w:tcW w:w="3256" w:type="dxa"/>
            <w:tcMar>
              <w:top w:w="50" w:type="dxa"/>
              <w:left w:w="100" w:type="dxa"/>
            </w:tcMar>
            <w:vAlign w:val="center"/>
          </w:tcPr>
          <w:p w:rsidR="006D4D2D" w:rsidRDefault="00286F9B">
            <w:pPr>
              <w:spacing w:after="0"/>
              <w:ind w:left="135"/>
            </w:pPr>
            <w:proofErr w:type="gramStart"/>
            <w:r w:rsidRPr="00895610">
              <w:rPr>
                <w:rFonts w:ascii="Times New Roman" w:hAnsi="Times New Roman"/>
                <w:color w:val="000000"/>
                <w:sz w:val="24"/>
                <w:lang w:val="ru-RU"/>
              </w:rPr>
              <w:t>Основные отряды насекомых с полным превращением Двукрылые и Блохи).</w:t>
            </w:r>
            <w:proofErr w:type="gramEnd"/>
            <w:r w:rsidRPr="00895610">
              <w:rPr>
                <w:rFonts w:ascii="Times New Roman" w:hAnsi="Times New Roman"/>
                <w:color w:val="000000"/>
                <w:sz w:val="24"/>
                <w:lang w:val="ru-RU"/>
              </w:rPr>
              <w:t xml:space="preserve"> </w:t>
            </w:r>
            <w:r>
              <w:rPr>
                <w:rFonts w:ascii="Times New Roman" w:hAnsi="Times New Roman"/>
                <w:color w:val="000000"/>
                <w:sz w:val="24"/>
              </w:rPr>
              <w:t>Общественные насекомые. Медоносные пчелы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57</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Обобщение и систематизация знаний по теме "Беспозвоночные животные"/ Контрольная работа по теме "Беспозвоночные животные"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58</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Особенности организации хордовых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Подтип Головохордовые. Лабораторная работа «Изучение внешнего и внутреннего строения ланцетника на фиксированных препаратах»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Общий обзор строения и развития позвоночных животных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61</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рыб</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62</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Места обитания, внешнее строение, скелет рыб. Лабораторная работа «Изучение скелета костных и хрящевых рыб»</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Внутреннее строение и жизнедеятельность рыб. Лабораторная работа «Изучение внутреннего строения рыбы»</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64</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Размножение и развитие рыб</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Хрящевые рыбы. Лабораторная работа «Изучение разнообразия рыб»</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66</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Костные рыбы. Лабораторная работа «Определение возраста рыб по чешуе»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67</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Роль рыб в природе и жизни человека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68</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земноводных. Лабораторная работа «Изучение скелета лягушки»</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69</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Внутреннее строение и жизнедеятельность амфибий. Лабораторная работа «Изучение внутреннего строения лягушки и </w:t>
            </w:r>
            <w:r w:rsidRPr="00895610">
              <w:rPr>
                <w:rFonts w:ascii="Times New Roman" w:hAnsi="Times New Roman"/>
                <w:color w:val="000000"/>
                <w:sz w:val="24"/>
                <w:lang w:val="ru-RU"/>
              </w:rPr>
              <w:lastRenderedPageBreak/>
              <w:t>тритона»</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Жизненный цикл амфибий. Лабораторная работа «Изучение индивидуального развития земноводного»</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Многообразие, значение и охрана земноводных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72</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Общая характеристика пресмыкающихся. Лабораторная работа «Изучение внешнего и строения ящерицы. </w:t>
            </w:r>
            <w:r>
              <w:rPr>
                <w:rFonts w:ascii="Times New Roman" w:hAnsi="Times New Roman"/>
                <w:color w:val="000000"/>
                <w:sz w:val="24"/>
              </w:rPr>
              <w:t>Изучение скелета ящерицы»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Внутреннее строение и жизнедеятельность рептилий. Лабораторная работа «Изучение внутреннего строения ящерицы»</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74</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Размножение и развитие рептилий</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75</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Разнообразие рептилий. Ящерицы и змеи. Лабораторная работа «Изучение разнообразия пресмыкающихся»</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76</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Разнообразие рептилий. Черепахи и крокодилы. </w:t>
            </w:r>
            <w:r>
              <w:rPr>
                <w:rFonts w:ascii="Times New Roman" w:hAnsi="Times New Roman"/>
                <w:color w:val="000000"/>
                <w:sz w:val="24"/>
              </w:rPr>
              <w:t>Значение и охрана пресмыкающихся</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77</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птиц. Лабораторная работа «Изучение внешнего строения птиц»</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78</w:t>
            </w:r>
          </w:p>
        </w:tc>
        <w:tc>
          <w:tcPr>
            <w:tcW w:w="325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Опорно-двигательная система птиц. Лабораторная работа «Изучение внешнего строения и перьевого покрова </w:t>
            </w:r>
            <w:r w:rsidRPr="00895610">
              <w:rPr>
                <w:rFonts w:ascii="Times New Roman" w:hAnsi="Times New Roman"/>
                <w:color w:val="000000"/>
                <w:sz w:val="24"/>
                <w:lang w:val="ru-RU"/>
              </w:rPr>
              <w:lastRenderedPageBreak/>
              <w:t xml:space="preserve">птиц. </w:t>
            </w:r>
            <w:r>
              <w:rPr>
                <w:rFonts w:ascii="Times New Roman" w:hAnsi="Times New Roman"/>
                <w:color w:val="000000"/>
                <w:sz w:val="24"/>
              </w:rPr>
              <w:t>Изучение скелета птицы»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79</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Внутреннее строение птиц</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Органы чувств, нервная система и поведение птиц</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Размножение и развитие птиц. Лабораторная работа «Изучение строения яйца птиц»</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82</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Экологические группы птиц</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83</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Систематические группы птиц. Практическая работа «Определение птиц с использованием определителей»</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84</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Значение и охрана птиц</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85</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Организация и строение млекопитающих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86</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Опорно-двигательная система млекопитающих. Лабораторная работа «Изучение строения черепа и зубной системы различных млекопитающих. Изучение строения скелета млекопитающих»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87</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Внутреннее строение млекопитающих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88</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Органы чувств, нервная система и поведение млекопитающих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89</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Размножение и развитие млекопитающих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Сезонные изменения в жизни млекопитающих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Многообразие млекопитающих. </w:t>
            </w:r>
            <w:r w:rsidRPr="00895610">
              <w:rPr>
                <w:rFonts w:ascii="Times New Roman" w:hAnsi="Times New Roman"/>
                <w:color w:val="000000"/>
                <w:sz w:val="24"/>
                <w:lang w:val="ru-RU"/>
              </w:rPr>
              <w:lastRenderedPageBreak/>
              <w:t>Значение и охрана млекопитающих. Лабораторная работа «Изучение разнообразия млекопитающих»</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Обобщение и систематизация знаний по теме "Хордовые животные" / Контрольная работа по теме "Хордовые животные"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93</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Эволюция беспозвоночных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94</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Эволюция хордовых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95</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Экологические факторы</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96</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Среды обитания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97</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Популяции животных</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98</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Экосистема. Практическая работа «Изучение природного сообщества: состава и структуры»</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99</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Животный мир природных зон Земли</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100</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Воздействие человека на животных в природе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101</w:t>
            </w:r>
          </w:p>
        </w:tc>
        <w:tc>
          <w:tcPr>
            <w:tcW w:w="325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Значение домашних животных в жизни человека. Лабораторная работа «Наблюдения за птицами в городской среде»</w:t>
            </w:r>
          </w:p>
        </w:tc>
        <w:tc>
          <w:tcPr>
            <w:tcW w:w="8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458" w:type="dxa"/>
            <w:tcMar>
              <w:top w:w="50" w:type="dxa"/>
              <w:left w:w="100" w:type="dxa"/>
            </w:tcMar>
            <w:vAlign w:val="center"/>
          </w:tcPr>
          <w:p w:rsidR="006D4D2D" w:rsidRDefault="00286F9B">
            <w:pPr>
              <w:spacing w:after="0"/>
            </w:pPr>
            <w:r>
              <w:rPr>
                <w:rFonts w:ascii="Times New Roman" w:hAnsi="Times New Roman"/>
                <w:color w:val="000000"/>
                <w:sz w:val="24"/>
              </w:rPr>
              <w:t>102</w:t>
            </w:r>
          </w:p>
        </w:tc>
        <w:tc>
          <w:tcPr>
            <w:tcW w:w="3256" w:type="dxa"/>
            <w:tcMar>
              <w:top w:w="50" w:type="dxa"/>
              <w:left w:w="100" w:type="dxa"/>
            </w:tcMar>
            <w:vAlign w:val="center"/>
          </w:tcPr>
          <w:p w:rsidR="006D4D2D" w:rsidRDefault="00286F9B">
            <w:pPr>
              <w:spacing w:after="0"/>
              <w:ind w:left="135"/>
            </w:pPr>
            <w:r>
              <w:rPr>
                <w:rFonts w:ascii="Times New Roman" w:hAnsi="Times New Roman"/>
                <w:color w:val="000000"/>
                <w:sz w:val="24"/>
              </w:rPr>
              <w:t>Охрана животного мира</w:t>
            </w:r>
          </w:p>
        </w:tc>
        <w:tc>
          <w:tcPr>
            <w:tcW w:w="805"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6D4D2D" w:rsidRDefault="006D4D2D">
            <w:pPr>
              <w:spacing w:after="0"/>
              <w:ind w:left="135"/>
              <w:jc w:val="center"/>
            </w:pPr>
          </w:p>
        </w:tc>
        <w:tc>
          <w:tcPr>
            <w:tcW w:w="1600" w:type="dxa"/>
            <w:tcMar>
              <w:top w:w="50" w:type="dxa"/>
              <w:left w:w="100" w:type="dxa"/>
            </w:tcMar>
            <w:vAlign w:val="center"/>
          </w:tcPr>
          <w:p w:rsidR="006D4D2D" w:rsidRDefault="006D4D2D">
            <w:pPr>
              <w:spacing w:after="0"/>
              <w:ind w:left="135"/>
              <w:jc w:val="center"/>
            </w:pPr>
          </w:p>
        </w:tc>
        <w:tc>
          <w:tcPr>
            <w:tcW w:w="1131" w:type="dxa"/>
            <w:tcMar>
              <w:top w:w="50" w:type="dxa"/>
              <w:left w:w="100" w:type="dxa"/>
            </w:tcMar>
            <w:vAlign w:val="center"/>
          </w:tcPr>
          <w:p w:rsidR="006D4D2D" w:rsidRDefault="006D4D2D">
            <w:pPr>
              <w:spacing w:after="0"/>
              <w:ind w:left="135"/>
            </w:pPr>
          </w:p>
        </w:tc>
        <w:tc>
          <w:tcPr>
            <w:tcW w:w="1948"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bookmarkStart w:id="12" w:name="block-85908991"/>
    </w:p>
    <w:bookmarkEnd w:id="12"/>
    <w:p w:rsidR="006D4D2D" w:rsidRDefault="00286F9B">
      <w:pPr>
        <w:spacing w:after="0"/>
        <w:ind w:left="120"/>
      </w:pPr>
      <w:r>
        <w:rPr>
          <w:rFonts w:ascii="Times New Roman" w:hAnsi="Times New Roman"/>
          <w:b/>
          <w:color w:val="000000"/>
          <w:sz w:val="28"/>
        </w:rPr>
        <w:lastRenderedPageBreak/>
        <w:t xml:space="preserve"> ПОУРОЧНОЕ ПЛАНИРОВАНИЕ </w:t>
      </w:r>
    </w:p>
    <w:p w:rsidR="006D4D2D" w:rsidRDefault="00286F9B">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521"/>
        <w:gridCol w:w="1125"/>
        <w:gridCol w:w="1843"/>
        <w:gridCol w:w="1912"/>
        <w:gridCol w:w="1349"/>
        <w:gridCol w:w="3438"/>
      </w:tblGrid>
      <w:tr w:rsidR="006D4D2D">
        <w:trPr>
          <w:trHeight w:val="144"/>
          <w:tblCellSpacing w:w="0" w:type="dxa"/>
        </w:trPr>
        <w:tc>
          <w:tcPr>
            <w:tcW w:w="37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16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977"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830"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529"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628"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45">
              <w:r w:rsidR="00286F9B">
                <w:rPr>
                  <w:rFonts w:ascii="Times New Roman" w:hAnsi="Times New Roman"/>
                  <w:color w:val="0000FF"/>
                  <w:u w:val="single"/>
                </w:rPr>
                <w:t>https://m.edsoo.ru/EH10HCM2X</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46">
              <w:r w:rsidR="00286F9B">
                <w:rPr>
                  <w:rFonts w:ascii="Times New Roman" w:hAnsi="Times New Roman"/>
                  <w:color w:val="0000FF"/>
                  <w:u w:val="single"/>
                </w:rPr>
                <w:t>https://m.edsoo.ru/EVMFKBRQI</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47">
              <w:r w:rsidR="00286F9B">
                <w:rPr>
                  <w:rFonts w:ascii="Times New Roman" w:hAnsi="Times New Roman"/>
                  <w:color w:val="0000FF"/>
                  <w:u w:val="single"/>
                </w:rPr>
                <w:t>https://m.edsoo.ru/7Z7U8JQR3</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48">
              <w:r w:rsidR="00286F9B">
                <w:rPr>
                  <w:rFonts w:ascii="Times New Roman" w:hAnsi="Times New Roman"/>
                  <w:color w:val="0000FF"/>
                  <w:u w:val="single"/>
                </w:rPr>
                <w:t>https://m.edsoo.ru/KLGLS5GVD</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49">
              <w:r w:rsidR="00286F9B">
                <w:rPr>
                  <w:rFonts w:ascii="Times New Roman" w:hAnsi="Times New Roman"/>
                  <w:color w:val="0000FF"/>
                  <w:u w:val="single"/>
                </w:rPr>
                <w:t>https://m.edsoo.ru/KLIDM7QPO</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0">
              <w:r w:rsidR="00286F9B">
                <w:rPr>
                  <w:rFonts w:ascii="Times New Roman" w:hAnsi="Times New Roman"/>
                  <w:color w:val="0000FF"/>
                  <w:u w:val="single"/>
                </w:rPr>
                <w:t>https://m.edsoo.ru/QKEMPIDM9</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895610">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1">
              <w:r w:rsidR="00286F9B">
                <w:rPr>
                  <w:rFonts w:ascii="Times New Roman" w:hAnsi="Times New Roman"/>
                  <w:color w:val="0000FF"/>
                  <w:u w:val="single"/>
                </w:rPr>
                <w:t>https://m.edsoo.ru/51CNJ3OFY</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2">
              <w:r w:rsidR="00286F9B">
                <w:rPr>
                  <w:rFonts w:ascii="Times New Roman" w:hAnsi="Times New Roman"/>
                  <w:color w:val="0000FF"/>
                  <w:u w:val="single"/>
                </w:rPr>
                <w:t>https://m.edsoo.ru/BDLEOX7W8</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3">
              <w:r w:rsidR="00286F9B">
                <w:rPr>
                  <w:rFonts w:ascii="Times New Roman" w:hAnsi="Times New Roman"/>
                  <w:color w:val="0000FF"/>
                  <w:u w:val="single"/>
                </w:rPr>
                <w:t>https://m.edsoo.ru/6N8JU2UCT</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4">
              <w:r w:rsidR="00286F9B">
                <w:rPr>
                  <w:rFonts w:ascii="Times New Roman" w:hAnsi="Times New Roman"/>
                  <w:color w:val="0000FF"/>
                  <w:u w:val="single"/>
                </w:rPr>
                <w:t>https://m.edsoo.ru/XTBK9UEBK</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5">
              <w:r w:rsidR="00286F9B">
                <w:rPr>
                  <w:rFonts w:ascii="Times New Roman" w:hAnsi="Times New Roman"/>
                  <w:color w:val="0000FF"/>
                  <w:u w:val="single"/>
                </w:rPr>
                <w:t>https://m.edsoo.ru/V0G27VUFR</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6">
              <w:r w:rsidR="00286F9B">
                <w:rPr>
                  <w:rFonts w:ascii="Times New Roman" w:hAnsi="Times New Roman"/>
                  <w:color w:val="0000FF"/>
                  <w:u w:val="single"/>
                </w:rPr>
                <w:t>https://m.edsoo.ru/NQ1FI2QP4</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7">
              <w:r w:rsidR="00286F9B">
                <w:rPr>
                  <w:rFonts w:ascii="Times New Roman" w:hAnsi="Times New Roman"/>
                  <w:color w:val="0000FF"/>
                  <w:u w:val="single"/>
                </w:rPr>
                <w:t>https://m.edsoo.ru/AV0AYGLRB</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14</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8">
              <w:r w:rsidR="00286F9B">
                <w:rPr>
                  <w:rFonts w:ascii="Times New Roman" w:hAnsi="Times New Roman"/>
                  <w:color w:val="0000FF"/>
                  <w:u w:val="single"/>
                </w:rPr>
                <w:t>https://m.edsoo.ru/84H7QIR6L</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59">
              <w:r w:rsidR="00286F9B">
                <w:rPr>
                  <w:rFonts w:ascii="Times New Roman" w:hAnsi="Times New Roman"/>
                  <w:color w:val="0000FF"/>
                  <w:u w:val="single"/>
                </w:rPr>
                <w:t>https://m.edsoo.ru/E65UNDUYS</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0">
              <w:r w:rsidR="00286F9B">
                <w:rPr>
                  <w:rFonts w:ascii="Times New Roman" w:hAnsi="Times New Roman"/>
                  <w:color w:val="0000FF"/>
                  <w:u w:val="single"/>
                </w:rPr>
                <w:t>https://m.edsoo.ru/KHTRLOLOD</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1">
              <w:r w:rsidR="00286F9B">
                <w:rPr>
                  <w:rFonts w:ascii="Times New Roman" w:hAnsi="Times New Roman"/>
                  <w:color w:val="0000FF"/>
                  <w:u w:val="single"/>
                </w:rPr>
                <w:t>https://m.edsoo.ru/JLYXNPCT2</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2">
              <w:r w:rsidR="00286F9B">
                <w:rPr>
                  <w:rFonts w:ascii="Times New Roman" w:hAnsi="Times New Roman"/>
                  <w:color w:val="0000FF"/>
                  <w:u w:val="single"/>
                </w:rPr>
                <w:t>https://m.edsoo.ru/U24YQEEIC</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3">
              <w:r w:rsidR="00286F9B">
                <w:rPr>
                  <w:rFonts w:ascii="Times New Roman" w:hAnsi="Times New Roman"/>
                  <w:color w:val="0000FF"/>
                  <w:u w:val="single"/>
                </w:rPr>
                <w:t>https://m.edsoo.ru/UFPETEJ6X</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4">
              <w:r w:rsidR="00286F9B">
                <w:rPr>
                  <w:rFonts w:ascii="Times New Roman" w:hAnsi="Times New Roman"/>
                  <w:color w:val="0000FF"/>
                  <w:u w:val="single"/>
                </w:rPr>
                <w:t>https://m.edsoo.ru/DD9BLEA3Y</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5">
              <w:r w:rsidR="00286F9B">
                <w:rPr>
                  <w:rFonts w:ascii="Times New Roman" w:hAnsi="Times New Roman"/>
                  <w:color w:val="0000FF"/>
                  <w:u w:val="single"/>
                </w:rPr>
                <w:t>https://m.edsoo.ru/R3ZPFZ0Q6</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Почвенная среда обитания организмов. Практическая работа «Выявление приспособлений организмов к среде обитания (на </w:t>
            </w:r>
            <w:r w:rsidRPr="00895610">
              <w:rPr>
                <w:rFonts w:ascii="Times New Roman" w:hAnsi="Times New Roman"/>
                <w:color w:val="000000"/>
                <w:sz w:val="24"/>
                <w:lang w:val="ru-RU"/>
              </w:rPr>
              <w:lastRenderedPageBreak/>
              <w:t>конкретных примерах)»</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6">
              <w:r w:rsidR="00286F9B">
                <w:rPr>
                  <w:rFonts w:ascii="Times New Roman" w:hAnsi="Times New Roman"/>
                  <w:color w:val="0000FF"/>
                  <w:u w:val="single"/>
                </w:rPr>
                <w:t>https://m.edsoo.ru/FIB23AYIY</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7">
              <w:r w:rsidR="00286F9B">
                <w:rPr>
                  <w:rFonts w:ascii="Times New Roman" w:hAnsi="Times New Roman"/>
                  <w:color w:val="0000FF"/>
                  <w:u w:val="single"/>
                </w:rPr>
                <w:t>https://m.edsoo.ru/8HLP1II9Y</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8">
              <w:r w:rsidR="00286F9B">
                <w:rPr>
                  <w:rFonts w:ascii="Times New Roman" w:hAnsi="Times New Roman"/>
                  <w:color w:val="0000FF"/>
                  <w:u w:val="single"/>
                </w:rPr>
                <w:t>https://m.edsoo.ru/NYJQV3T3M</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25</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69">
              <w:r w:rsidR="00286F9B">
                <w:rPr>
                  <w:rFonts w:ascii="Times New Roman" w:hAnsi="Times New Roman"/>
                  <w:color w:val="0000FF"/>
                  <w:u w:val="single"/>
                </w:rPr>
                <w:t>https://m.edsoo.ru/KP0D4844O</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26</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0">
              <w:r w:rsidR="00286F9B">
                <w:rPr>
                  <w:rFonts w:ascii="Times New Roman" w:hAnsi="Times New Roman"/>
                  <w:color w:val="0000FF"/>
                  <w:u w:val="single"/>
                </w:rPr>
                <w:t>https://m.edsoo.ru/WFEBQUMDO</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1">
              <w:r w:rsidR="00286F9B">
                <w:rPr>
                  <w:rFonts w:ascii="Times New Roman" w:hAnsi="Times New Roman"/>
                  <w:color w:val="0000FF"/>
                  <w:u w:val="single"/>
                </w:rPr>
                <w:t>https://m.edsoo.ru/TT5Z7X72J</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2">
              <w:r w:rsidR="00286F9B">
                <w:rPr>
                  <w:rFonts w:ascii="Times New Roman" w:hAnsi="Times New Roman"/>
                  <w:color w:val="0000FF"/>
                  <w:u w:val="single"/>
                </w:rPr>
                <w:t>https://m.edsoo.ru/2SAL66B1G</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6D4D2D">
            <w:pPr>
              <w:spacing w:after="0"/>
              <w:ind w:left="135"/>
            </w:pPr>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30</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3">
              <w:r w:rsidR="00286F9B">
                <w:rPr>
                  <w:rFonts w:ascii="Times New Roman" w:hAnsi="Times New Roman"/>
                  <w:color w:val="0000FF"/>
                  <w:u w:val="single"/>
                </w:rPr>
                <w:t>https://m.edsoo.ru/ZV63UB4M7</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Природные зоны Земли, их </w:t>
            </w:r>
            <w:r w:rsidRPr="00895610">
              <w:rPr>
                <w:rFonts w:ascii="Times New Roman" w:hAnsi="Times New Roman"/>
                <w:color w:val="000000"/>
                <w:sz w:val="24"/>
                <w:lang w:val="ru-RU"/>
              </w:rPr>
              <w:lastRenderedPageBreak/>
              <w:t>обитатели</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4">
              <w:r w:rsidR="00286F9B">
                <w:rPr>
                  <w:rFonts w:ascii="Times New Roman" w:hAnsi="Times New Roman"/>
                  <w:color w:val="0000FF"/>
                  <w:u w:val="single"/>
                </w:rPr>
                <w:t>https://m.edsoo.ru/QOEXLI2LQ</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5">
              <w:r w:rsidR="00286F9B">
                <w:rPr>
                  <w:rFonts w:ascii="Times New Roman" w:hAnsi="Times New Roman"/>
                  <w:color w:val="0000FF"/>
                  <w:u w:val="single"/>
                </w:rPr>
                <w:t>https://m.edsoo.ru/YB05XAPQM</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6">
              <w:r w:rsidR="00286F9B">
                <w:rPr>
                  <w:rFonts w:ascii="Times New Roman" w:hAnsi="Times New Roman"/>
                  <w:color w:val="0000FF"/>
                  <w:u w:val="single"/>
                </w:rPr>
                <w:t>https://m.edsoo.ru/CC9YUWHM3</w:t>
              </w:r>
            </w:hyperlink>
          </w:p>
        </w:tc>
      </w:tr>
      <w:tr w:rsidR="006D4D2D">
        <w:trPr>
          <w:trHeight w:val="144"/>
          <w:tblCellSpacing w:w="0" w:type="dxa"/>
        </w:trPr>
        <w:tc>
          <w:tcPr>
            <w:tcW w:w="378"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168" w:type="dxa"/>
            <w:tcMar>
              <w:top w:w="50" w:type="dxa"/>
              <w:left w:w="100" w:type="dxa"/>
            </w:tcMar>
            <w:vAlign w:val="center"/>
          </w:tcPr>
          <w:p w:rsidR="006D4D2D" w:rsidRDefault="00286F9B">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D4D2D" w:rsidRDefault="006D4D2D">
            <w:pPr>
              <w:spacing w:after="0"/>
              <w:ind w:left="135"/>
              <w:jc w:val="center"/>
            </w:pPr>
          </w:p>
        </w:tc>
        <w:tc>
          <w:tcPr>
            <w:tcW w:w="1628" w:type="dxa"/>
            <w:tcMar>
              <w:top w:w="50" w:type="dxa"/>
              <w:left w:w="100" w:type="dxa"/>
            </w:tcMar>
            <w:vAlign w:val="center"/>
          </w:tcPr>
          <w:p w:rsidR="006D4D2D" w:rsidRDefault="006D4D2D">
            <w:pPr>
              <w:spacing w:after="0"/>
              <w:ind w:left="135"/>
              <w:jc w:val="center"/>
            </w:pPr>
          </w:p>
        </w:tc>
        <w:tc>
          <w:tcPr>
            <w:tcW w:w="1155" w:type="dxa"/>
            <w:tcMar>
              <w:top w:w="50" w:type="dxa"/>
              <w:left w:w="100" w:type="dxa"/>
            </w:tcMar>
            <w:vAlign w:val="center"/>
          </w:tcPr>
          <w:p w:rsidR="006D4D2D" w:rsidRDefault="006D4D2D">
            <w:pPr>
              <w:spacing w:after="0"/>
              <w:ind w:left="135"/>
            </w:pPr>
          </w:p>
        </w:tc>
        <w:tc>
          <w:tcPr>
            <w:tcW w:w="1977" w:type="dxa"/>
            <w:tcMar>
              <w:top w:w="50" w:type="dxa"/>
              <w:left w:w="100" w:type="dxa"/>
            </w:tcMar>
            <w:vAlign w:val="center"/>
          </w:tcPr>
          <w:p w:rsidR="006D4D2D" w:rsidRDefault="0028592C">
            <w:pPr>
              <w:spacing w:after="0"/>
              <w:ind w:left="135"/>
            </w:pPr>
            <w:hyperlink r:id="rId77">
              <w:r w:rsidR="00286F9B">
                <w:rPr>
                  <w:rFonts w:ascii="Times New Roman" w:hAnsi="Times New Roman"/>
                  <w:color w:val="0000FF"/>
                  <w:u w:val="single"/>
                </w:rPr>
                <w:t>https://m.edsoo.ru/Y28SYAAX3</w:t>
              </w:r>
            </w:hyperlink>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
        <w:gridCol w:w="3602"/>
        <w:gridCol w:w="1107"/>
        <w:gridCol w:w="1843"/>
        <w:gridCol w:w="1912"/>
        <w:gridCol w:w="1349"/>
        <w:gridCol w:w="3401"/>
      </w:tblGrid>
      <w:tr w:rsidR="006D4D2D">
        <w:trPr>
          <w:trHeight w:val="144"/>
          <w:tblCellSpacing w:w="0" w:type="dxa"/>
        </w:trPr>
        <w:tc>
          <w:tcPr>
            <w:tcW w:w="36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344"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95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81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50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60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78">
              <w:r w:rsidR="00286F9B">
                <w:rPr>
                  <w:rFonts w:ascii="Times New Roman" w:hAnsi="Times New Roman"/>
                  <w:color w:val="0000FF"/>
                  <w:u w:val="single"/>
                </w:rPr>
                <w:t>https://m.edsoo.ru/WA8SXC2Q4</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79">
              <w:r w:rsidR="00286F9B">
                <w:rPr>
                  <w:rFonts w:ascii="Times New Roman" w:hAnsi="Times New Roman"/>
                  <w:color w:val="0000FF"/>
                  <w:u w:val="single"/>
                </w:rPr>
                <w:t>https://m.edsoo.ru/0T4CVRXAA</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0">
              <w:r w:rsidR="00286F9B">
                <w:rPr>
                  <w:rFonts w:ascii="Times New Roman" w:hAnsi="Times New Roman"/>
                  <w:color w:val="0000FF"/>
                  <w:u w:val="single"/>
                </w:rPr>
                <w:t>https://m.edsoo.ru/LKMVK5F0S</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1">
              <w:r w:rsidR="00286F9B">
                <w:rPr>
                  <w:rFonts w:ascii="Times New Roman" w:hAnsi="Times New Roman"/>
                  <w:color w:val="0000FF"/>
                  <w:u w:val="single"/>
                </w:rPr>
                <w:t>https://m.edsoo.ru/X6SK9CY6E</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2">
              <w:r w:rsidR="00286F9B">
                <w:rPr>
                  <w:rFonts w:ascii="Times New Roman" w:hAnsi="Times New Roman"/>
                  <w:color w:val="0000FF"/>
                  <w:u w:val="single"/>
                </w:rPr>
                <w:t>https://m.edsoo.ru/P46BKJ99B</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3">
              <w:r w:rsidR="00286F9B">
                <w:rPr>
                  <w:rFonts w:ascii="Times New Roman" w:hAnsi="Times New Roman"/>
                  <w:color w:val="0000FF"/>
                  <w:u w:val="single"/>
                </w:rPr>
                <w:t>https://m.edsoo.ru/21JVX64G8</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4">
              <w:r w:rsidR="00286F9B">
                <w:rPr>
                  <w:rFonts w:ascii="Times New Roman" w:hAnsi="Times New Roman"/>
                  <w:color w:val="0000FF"/>
                  <w:u w:val="single"/>
                </w:rPr>
                <w:t>https://m.edsoo.ru/ZO5O89GTY</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8</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Органы растений. </w:t>
            </w:r>
            <w:r w:rsidRPr="00895610">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5">
              <w:r w:rsidR="00286F9B">
                <w:rPr>
                  <w:rFonts w:ascii="Times New Roman" w:hAnsi="Times New Roman"/>
                  <w:color w:val="0000FF"/>
                  <w:u w:val="single"/>
                </w:rPr>
                <w:t>https://m.edsoo.ru/82Q8CK06B</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6">
              <w:r w:rsidR="00286F9B">
                <w:rPr>
                  <w:rFonts w:ascii="Times New Roman" w:hAnsi="Times New Roman"/>
                  <w:color w:val="0000FF"/>
                  <w:u w:val="single"/>
                </w:rPr>
                <w:t>https://m.edsoo.ru/UJPPPE85F</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344"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7">
              <w:r w:rsidR="00286F9B">
                <w:rPr>
                  <w:rFonts w:ascii="Times New Roman" w:hAnsi="Times New Roman"/>
                  <w:color w:val="0000FF"/>
                  <w:u w:val="single"/>
                </w:rPr>
                <w:t>https://m.edsoo.ru/SDRG5G82J</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8">
              <w:r w:rsidR="00286F9B">
                <w:rPr>
                  <w:rFonts w:ascii="Times New Roman" w:hAnsi="Times New Roman"/>
                  <w:color w:val="0000FF"/>
                  <w:u w:val="single"/>
                </w:rPr>
                <w:t>https://m.edsoo.ru/2WF4YPVO0</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89">
              <w:r w:rsidR="00286F9B">
                <w:rPr>
                  <w:rFonts w:ascii="Times New Roman" w:hAnsi="Times New Roman"/>
                  <w:color w:val="0000FF"/>
                  <w:u w:val="single"/>
                </w:rPr>
                <w:t>https://m.edsoo.ru/7DS9BJVGO</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Строение стебля. Лабораторная работа «Рассматривание </w:t>
            </w:r>
            <w:r w:rsidRPr="00895610">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0">
              <w:r w:rsidR="00286F9B">
                <w:rPr>
                  <w:rFonts w:ascii="Times New Roman" w:hAnsi="Times New Roman"/>
                  <w:color w:val="0000FF"/>
                  <w:u w:val="single"/>
                </w:rPr>
                <w:t>https://m.edsoo.ru/86NSEIFBI</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1">
              <w:r w:rsidR="00286F9B">
                <w:rPr>
                  <w:rFonts w:ascii="Times New Roman" w:hAnsi="Times New Roman"/>
                  <w:color w:val="0000FF"/>
                  <w:u w:val="single"/>
                </w:rPr>
                <w:t>https://m.edsoo.ru/7BBZS2ODL</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2">
              <w:r w:rsidR="00286F9B">
                <w:rPr>
                  <w:rFonts w:ascii="Times New Roman" w:hAnsi="Times New Roman"/>
                  <w:color w:val="0000FF"/>
                  <w:u w:val="single"/>
                </w:rPr>
                <w:t>https://m.edsoo.ru/94ZVVZV8W</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3">
              <w:r w:rsidR="00286F9B">
                <w:rPr>
                  <w:rFonts w:ascii="Times New Roman" w:hAnsi="Times New Roman"/>
                  <w:color w:val="0000FF"/>
                  <w:u w:val="single"/>
                </w:rPr>
                <w:t>https://m.edsoo.ru/E89MHC79E</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4">
              <w:r w:rsidR="00286F9B">
                <w:rPr>
                  <w:rFonts w:ascii="Times New Roman" w:hAnsi="Times New Roman"/>
                  <w:color w:val="0000FF"/>
                  <w:u w:val="single"/>
                </w:rPr>
                <w:t>https://m.edsoo.ru/OU1QE2FOL</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5">
              <w:r w:rsidR="00286F9B">
                <w:rPr>
                  <w:rFonts w:ascii="Times New Roman" w:hAnsi="Times New Roman"/>
                  <w:color w:val="0000FF"/>
                  <w:u w:val="single"/>
                </w:rPr>
                <w:t>https://m.edsoo.ru/GZFWAAEKR</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6">
              <w:r w:rsidR="00286F9B">
                <w:rPr>
                  <w:rFonts w:ascii="Times New Roman" w:hAnsi="Times New Roman"/>
                  <w:color w:val="0000FF"/>
                  <w:u w:val="single"/>
                </w:rPr>
                <w:t>https://m.edsoo.ru/409KOOIH9</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7">
              <w:r w:rsidR="00286F9B">
                <w:rPr>
                  <w:rFonts w:ascii="Times New Roman" w:hAnsi="Times New Roman"/>
                  <w:color w:val="0000FF"/>
                  <w:u w:val="single"/>
                </w:rPr>
                <w:t>https://m.edsoo.ru/9IWRNHUOZ</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8">
              <w:r w:rsidR="00286F9B">
                <w:rPr>
                  <w:rFonts w:ascii="Times New Roman" w:hAnsi="Times New Roman"/>
                  <w:color w:val="0000FF"/>
                  <w:u w:val="single"/>
                </w:rPr>
                <w:t>https://m.edsoo.ru/ZJZ5FRV6F</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895610">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99">
              <w:r w:rsidR="00286F9B">
                <w:rPr>
                  <w:rFonts w:ascii="Times New Roman" w:hAnsi="Times New Roman"/>
                  <w:color w:val="0000FF"/>
                  <w:u w:val="single"/>
                </w:rPr>
                <w:t>https://m.edsoo.ru/IIU4TQZJG</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0">
              <w:r w:rsidR="00286F9B">
                <w:rPr>
                  <w:rFonts w:ascii="Times New Roman" w:hAnsi="Times New Roman"/>
                  <w:color w:val="0000FF"/>
                  <w:u w:val="single"/>
                </w:rPr>
                <w:t>https://m.edsoo.ru/MZPYSLOQO</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1">
              <w:r w:rsidR="00286F9B">
                <w:rPr>
                  <w:rFonts w:ascii="Times New Roman" w:hAnsi="Times New Roman"/>
                  <w:color w:val="0000FF"/>
                  <w:u w:val="single"/>
                </w:rPr>
                <w:t>https://m.edsoo.ru/9O8V4Z2GF</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25</w:t>
            </w:r>
          </w:p>
        </w:tc>
        <w:tc>
          <w:tcPr>
            <w:tcW w:w="3344"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2">
              <w:r w:rsidR="00286F9B">
                <w:rPr>
                  <w:rFonts w:ascii="Times New Roman" w:hAnsi="Times New Roman"/>
                  <w:color w:val="0000FF"/>
                  <w:u w:val="single"/>
                </w:rPr>
                <w:t>https://m.edsoo.ru/PVIFIIIQW</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26</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3">
              <w:r w:rsidR="00286F9B">
                <w:rPr>
                  <w:rFonts w:ascii="Times New Roman" w:hAnsi="Times New Roman"/>
                  <w:color w:val="0000FF"/>
                  <w:u w:val="single"/>
                </w:rPr>
                <w:t>https://m.edsoo.ru/UD94AWC3U</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6D4D2D">
            <w:pPr>
              <w:spacing w:after="0"/>
              <w:ind w:left="135"/>
            </w:pPr>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4">
              <w:r w:rsidR="00286F9B">
                <w:rPr>
                  <w:rFonts w:ascii="Times New Roman" w:hAnsi="Times New Roman"/>
                  <w:color w:val="0000FF"/>
                  <w:u w:val="single"/>
                </w:rPr>
                <w:t>https://m.edsoo.ru/G6EI1ASJQ</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344"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5">
              <w:r w:rsidR="00286F9B">
                <w:rPr>
                  <w:rFonts w:ascii="Times New Roman" w:hAnsi="Times New Roman"/>
                  <w:color w:val="0000FF"/>
                  <w:u w:val="single"/>
                </w:rPr>
                <w:t>https://m.edsoo.ru/4W2914N1F</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6">
              <w:r w:rsidR="00286F9B">
                <w:rPr>
                  <w:rFonts w:ascii="Times New Roman" w:hAnsi="Times New Roman"/>
                  <w:color w:val="0000FF"/>
                  <w:u w:val="single"/>
                </w:rPr>
                <w:t>https://m.edsoo.ru/W3BXZEYMG</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7">
              <w:r w:rsidR="00286F9B">
                <w:rPr>
                  <w:rFonts w:ascii="Times New Roman" w:hAnsi="Times New Roman"/>
                  <w:color w:val="0000FF"/>
                  <w:u w:val="single"/>
                </w:rPr>
                <w:t>https://m.edsoo.ru/JC6KOPXZJ</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32</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8">
              <w:r w:rsidR="00286F9B">
                <w:rPr>
                  <w:rFonts w:ascii="Times New Roman" w:hAnsi="Times New Roman"/>
                  <w:color w:val="0000FF"/>
                  <w:u w:val="single"/>
                </w:rPr>
                <w:t>https://m.edsoo.ru/EE1OLCX3F</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344" w:type="dxa"/>
            <w:tcMar>
              <w:top w:w="50" w:type="dxa"/>
              <w:left w:w="100" w:type="dxa"/>
            </w:tcMar>
            <w:vAlign w:val="center"/>
          </w:tcPr>
          <w:p w:rsidR="006D4D2D" w:rsidRDefault="00286F9B">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6D4D2D">
            <w:pPr>
              <w:spacing w:after="0"/>
              <w:ind w:left="135"/>
              <w:jc w:val="center"/>
            </w:pP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09">
              <w:r w:rsidR="00286F9B">
                <w:rPr>
                  <w:rFonts w:ascii="Times New Roman" w:hAnsi="Times New Roman"/>
                  <w:color w:val="0000FF"/>
                  <w:u w:val="single"/>
                </w:rPr>
                <w:t>https://m.edsoo.ru/S26CYGSDF</w:t>
              </w:r>
            </w:hyperlink>
          </w:p>
        </w:tc>
      </w:tr>
      <w:tr w:rsidR="006D4D2D">
        <w:trPr>
          <w:trHeight w:val="144"/>
          <w:tblCellSpacing w:w="0" w:type="dxa"/>
        </w:trPr>
        <w:tc>
          <w:tcPr>
            <w:tcW w:w="366"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34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D4D2D" w:rsidRDefault="006D4D2D">
            <w:pPr>
              <w:spacing w:after="0"/>
              <w:ind w:left="135"/>
              <w:jc w:val="center"/>
            </w:pP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D4D2D" w:rsidRDefault="006D4D2D">
            <w:pPr>
              <w:spacing w:after="0"/>
              <w:ind w:left="135"/>
            </w:pPr>
          </w:p>
        </w:tc>
        <w:tc>
          <w:tcPr>
            <w:tcW w:w="1955" w:type="dxa"/>
            <w:tcMar>
              <w:top w:w="50" w:type="dxa"/>
              <w:left w:w="100" w:type="dxa"/>
            </w:tcMar>
            <w:vAlign w:val="center"/>
          </w:tcPr>
          <w:p w:rsidR="006D4D2D" w:rsidRDefault="0028592C">
            <w:pPr>
              <w:spacing w:after="0"/>
              <w:ind w:left="135"/>
            </w:pPr>
            <w:hyperlink r:id="rId110">
              <w:r w:rsidR="00286F9B">
                <w:rPr>
                  <w:rFonts w:ascii="Times New Roman" w:hAnsi="Times New Roman"/>
                  <w:color w:val="0000FF"/>
                  <w:u w:val="single"/>
                </w:rPr>
                <w:t>https://m.edsoo.ru/6F4O5KLQS</w:t>
              </w:r>
            </w:hyperlink>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3709"/>
        <w:gridCol w:w="1076"/>
        <w:gridCol w:w="1843"/>
        <w:gridCol w:w="1912"/>
        <w:gridCol w:w="1349"/>
        <w:gridCol w:w="3364"/>
      </w:tblGrid>
      <w:tr w:rsidR="006D4D2D">
        <w:trPr>
          <w:trHeight w:val="144"/>
          <w:tblCellSpacing w:w="0" w:type="dxa"/>
        </w:trPr>
        <w:tc>
          <w:tcPr>
            <w:tcW w:w="34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69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911"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774"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46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56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1">
              <w:r w:rsidR="00286F9B">
                <w:rPr>
                  <w:rFonts w:ascii="Times New Roman" w:hAnsi="Times New Roman"/>
                  <w:color w:val="0000FF"/>
                  <w:u w:val="single"/>
                </w:rPr>
                <w:t>https://m.edsoo.ru/C9KPKV42N</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2">
              <w:r w:rsidR="00286F9B">
                <w:rPr>
                  <w:rFonts w:ascii="Times New Roman" w:hAnsi="Times New Roman"/>
                  <w:color w:val="0000FF"/>
                  <w:u w:val="single"/>
                </w:rPr>
                <w:t>https://m.edsoo.ru/JF7NDQXTB</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3">
              <w:r w:rsidR="00286F9B">
                <w:rPr>
                  <w:rFonts w:ascii="Times New Roman" w:hAnsi="Times New Roman"/>
                  <w:color w:val="0000FF"/>
                  <w:u w:val="single"/>
                </w:rPr>
                <w:t>https://m.edsoo.ru/WO6OPU177</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4">
              <w:r w:rsidR="00286F9B">
                <w:rPr>
                  <w:rFonts w:ascii="Times New Roman" w:hAnsi="Times New Roman"/>
                  <w:color w:val="0000FF"/>
                  <w:u w:val="single"/>
                </w:rPr>
                <w:t>https://m.edsoo.ru/21DN0N9T6</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5">
              <w:r w:rsidR="00286F9B">
                <w:rPr>
                  <w:rFonts w:ascii="Times New Roman" w:hAnsi="Times New Roman"/>
                  <w:color w:val="0000FF"/>
                  <w:u w:val="single"/>
                </w:rPr>
                <w:t>https://m.edsoo.ru/ZE73CR5CD</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6">
              <w:r w:rsidR="00286F9B">
                <w:rPr>
                  <w:rFonts w:ascii="Times New Roman" w:hAnsi="Times New Roman"/>
                  <w:color w:val="0000FF"/>
                  <w:u w:val="single"/>
                </w:rPr>
                <w:t>https://m.edsoo.ru/7WIKYID7N</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7">
              <w:r w:rsidR="00286F9B">
                <w:rPr>
                  <w:rFonts w:ascii="Times New Roman" w:hAnsi="Times New Roman"/>
                  <w:color w:val="0000FF"/>
                  <w:u w:val="single"/>
                </w:rPr>
                <w:t>https://m.edsoo.ru/NZ2S8MA00</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8">
              <w:r w:rsidR="00286F9B">
                <w:rPr>
                  <w:rFonts w:ascii="Times New Roman" w:hAnsi="Times New Roman"/>
                  <w:color w:val="0000FF"/>
                  <w:u w:val="single"/>
                </w:rPr>
                <w:t>https://m.edsoo.ru/F0L37T97T</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19">
              <w:r w:rsidR="00286F9B">
                <w:rPr>
                  <w:rFonts w:ascii="Times New Roman" w:hAnsi="Times New Roman"/>
                  <w:color w:val="0000FF"/>
                  <w:u w:val="single"/>
                </w:rPr>
                <w:t>https://m.edsoo.ru/PCLU4J2TI</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69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0">
              <w:r w:rsidR="00286F9B">
                <w:rPr>
                  <w:rFonts w:ascii="Times New Roman" w:hAnsi="Times New Roman"/>
                  <w:color w:val="0000FF"/>
                  <w:u w:val="single"/>
                </w:rPr>
                <w:t>https://m.edsoo.ru/EHDH6UGVE</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Размножение и цикл развития </w:t>
            </w:r>
            <w:proofErr w:type="gramStart"/>
            <w:r w:rsidRPr="00895610">
              <w:rPr>
                <w:rFonts w:ascii="Times New Roman" w:hAnsi="Times New Roman"/>
                <w:color w:val="000000"/>
                <w:sz w:val="24"/>
                <w:lang w:val="ru-RU"/>
              </w:rPr>
              <w:t>папоротникообразных</w:t>
            </w:r>
            <w:proofErr w:type="gramEnd"/>
            <w:r w:rsidRPr="00895610">
              <w:rPr>
                <w:rFonts w:ascii="Times New Roman" w:hAnsi="Times New Roman"/>
                <w:color w:val="000000"/>
                <w:sz w:val="24"/>
                <w:lang w:val="ru-RU"/>
              </w:rPr>
              <w:t xml:space="preserve">. Значение </w:t>
            </w:r>
            <w:proofErr w:type="gramStart"/>
            <w:r w:rsidRPr="00895610">
              <w:rPr>
                <w:rFonts w:ascii="Times New Roman" w:hAnsi="Times New Roman"/>
                <w:color w:val="000000"/>
                <w:sz w:val="24"/>
                <w:lang w:val="ru-RU"/>
              </w:rPr>
              <w:t>папоротникообразных</w:t>
            </w:r>
            <w:proofErr w:type="gramEnd"/>
            <w:r w:rsidRPr="00895610">
              <w:rPr>
                <w:rFonts w:ascii="Times New Roman" w:hAnsi="Times New Roman"/>
                <w:color w:val="000000"/>
                <w:sz w:val="24"/>
                <w:lang w:val="ru-RU"/>
              </w:rPr>
              <w:t xml:space="preserve">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1">
              <w:r w:rsidR="00286F9B">
                <w:rPr>
                  <w:rFonts w:ascii="Times New Roman" w:hAnsi="Times New Roman"/>
                  <w:color w:val="0000FF"/>
                  <w:u w:val="single"/>
                </w:rPr>
                <w:t>https://m.edsoo.ru/2WQTU6EM6</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2">
              <w:r w:rsidR="00286F9B">
                <w:rPr>
                  <w:rFonts w:ascii="Times New Roman" w:hAnsi="Times New Roman"/>
                  <w:color w:val="0000FF"/>
                  <w:u w:val="single"/>
                </w:rPr>
                <w:t>https://m.edsoo.ru/B56U4YFC0</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3">
              <w:r w:rsidR="00286F9B">
                <w:rPr>
                  <w:rFonts w:ascii="Times New Roman" w:hAnsi="Times New Roman"/>
                  <w:color w:val="0000FF"/>
                  <w:u w:val="single"/>
                </w:rPr>
                <w:t>https://m.edsoo.ru/6DAYXKKV8</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14</w:t>
            </w:r>
          </w:p>
        </w:tc>
        <w:tc>
          <w:tcPr>
            <w:tcW w:w="369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4">
              <w:r w:rsidR="00286F9B">
                <w:rPr>
                  <w:rFonts w:ascii="Times New Roman" w:hAnsi="Times New Roman"/>
                  <w:color w:val="0000FF"/>
                  <w:u w:val="single"/>
                </w:rPr>
                <w:t>https://m.edsoo.ru/HVF768BQ7</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5">
              <w:r w:rsidR="00286F9B">
                <w:rPr>
                  <w:rFonts w:ascii="Times New Roman" w:hAnsi="Times New Roman"/>
                  <w:color w:val="0000FF"/>
                  <w:u w:val="single"/>
                </w:rPr>
                <w:t>https://m.edsoo.ru/L2JFZ5WX7</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895610">
              <w:rPr>
                <w:rFonts w:ascii="Times New Roman" w:hAnsi="Times New Roman"/>
                <w:color w:val="000000"/>
                <w:sz w:val="24"/>
                <w:lang w:val="ru-RU"/>
              </w:rPr>
              <w:t>Крестоцветные</w:t>
            </w:r>
            <w:proofErr w:type="gramEnd"/>
            <w:r w:rsidRPr="00895610">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6">
              <w:r w:rsidR="00286F9B">
                <w:rPr>
                  <w:rFonts w:ascii="Times New Roman" w:hAnsi="Times New Roman"/>
                  <w:color w:val="0000FF"/>
                  <w:u w:val="single"/>
                </w:rPr>
                <w:t>https://m.edsoo.ru/1E6P4PRHA</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895610">
              <w:rPr>
                <w:rFonts w:ascii="Times New Roman" w:hAnsi="Times New Roman"/>
                <w:color w:val="000000"/>
                <w:sz w:val="24"/>
                <w:lang w:val="ru-RU"/>
              </w:rPr>
              <w:t>Мотыльковые</w:t>
            </w:r>
            <w:proofErr w:type="gramEnd"/>
            <w:r w:rsidRPr="00895610">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7">
              <w:r w:rsidR="00286F9B">
                <w:rPr>
                  <w:rFonts w:ascii="Times New Roman" w:hAnsi="Times New Roman"/>
                  <w:color w:val="0000FF"/>
                  <w:u w:val="single"/>
                </w:rPr>
                <w:t>https://m.edsoo.ru/Z9RIXA9AS</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Характерные признаки семей</w:t>
            </w:r>
            <w:proofErr w:type="gramStart"/>
            <w:r w:rsidRPr="00895610">
              <w:rPr>
                <w:rFonts w:ascii="Times New Roman" w:hAnsi="Times New Roman"/>
                <w:color w:val="000000"/>
                <w:sz w:val="24"/>
                <w:lang w:val="ru-RU"/>
              </w:rPr>
              <w:t>ств кл</w:t>
            </w:r>
            <w:proofErr w:type="gramEnd"/>
            <w:r w:rsidRPr="00895610">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8">
              <w:r w:rsidR="00286F9B">
                <w:rPr>
                  <w:rFonts w:ascii="Times New Roman" w:hAnsi="Times New Roman"/>
                  <w:color w:val="0000FF"/>
                  <w:u w:val="single"/>
                </w:rPr>
                <w:t>https://m.edsoo.ru/HLZBVRQO5</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29">
              <w:r w:rsidR="00286F9B">
                <w:rPr>
                  <w:rFonts w:ascii="Times New Roman" w:hAnsi="Times New Roman"/>
                  <w:color w:val="0000FF"/>
                  <w:u w:val="single"/>
                </w:rPr>
                <w:t>https://m.edsoo.ru/XRAUAA7YN</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Эволюционное развитие </w:t>
            </w:r>
            <w:r w:rsidRPr="00895610">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0">
              <w:r w:rsidR="00286F9B">
                <w:rPr>
                  <w:rFonts w:ascii="Times New Roman" w:hAnsi="Times New Roman"/>
                  <w:color w:val="0000FF"/>
                  <w:u w:val="single"/>
                </w:rPr>
                <w:t>https://m.edsoo.ru/F83FKTCLB</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1">
              <w:r w:rsidR="00286F9B">
                <w:rPr>
                  <w:rFonts w:ascii="Times New Roman" w:hAnsi="Times New Roman"/>
                  <w:color w:val="0000FF"/>
                  <w:u w:val="single"/>
                </w:rPr>
                <w:t>https://m.edsoo.ru/LKAEVNL8B</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2">
              <w:r w:rsidR="00286F9B">
                <w:rPr>
                  <w:rFonts w:ascii="Times New Roman" w:hAnsi="Times New Roman"/>
                  <w:color w:val="0000FF"/>
                  <w:u w:val="single"/>
                </w:rPr>
                <w:t>https://m.edsoo.ru/UN9H0GXFQ</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3">
              <w:r w:rsidR="00286F9B">
                <w:rPr>
                  <w:rFonts w:ascii="Times New Roman" w:hAnsi="Times New Roman"/>
                  <w:color w:val="0000FF"/>
                  <w:u w:val="single"/>
                </w:rPr>
                <w:t>https://m.edsoo.ru/8EF5DIU51</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69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4">
              <w:r w:rsidR="00286F9B">
                <w:rPr>
                  <w:rFonts w:ascii="Times New Roman" w:hAnsi="Times New Roman"/>
                  <w:color w:val="0000FF"/>
                  <w:u w:val="single"/>
                </w:rPr>
                <w:t>https://m.edsoo.ru/L8IP0NHFB</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25</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5">
              <w:r w:rsidR="00286F9B">
                <w:rPr>
                  <w:rFonts w:ascii="Times New Roman" w:hAnsi="Times New Roman"/>
                  <w:color w:val="0000FF"/>
                  <w:u w:val="single"/>
                </w:rPr>
                <w:t>https://m.edsoo.ru/0K4Z47DZE</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6">
              <w:r w:rsidR="00286F9B">
                <w:rPr>
                  <w:rFonts w:ascii="Times New Roman" w:hAnsi="Times New Roman"/>
                  <w:color w:val="0000FF"/>
                  <w:u w:val="single"/>
                </w:rPr>
                <w:t>https://m.edsoo.ru/UY5NUEPJV</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6D4D2D">
            <w:pPr>
              <w:spacing w:after="0"/>
              <w:ind w:left="135"/>
            </w:pPr>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7">
              <w:r w:rsidR="00286F9B">
                <w:rPr>
                  <w:rFonts w:ascii="Times New Roman" w:hAnsi="Times New Roman"/>
                  <w:color w:val="0000FF"/>
                  <w:u w:val="single"/>
                </w:rPr>
                <w:t>https://m.edsoo.ru/SF8POXF4M</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8">
              <w:r w:rsidR="00286F9B">
                <w:rPr>
                  <w:rFonts w:ascii="Times New Roman" w:hAnsi="Times New Roman"/>
                  <w:color w:val="0000FF"/>
                  <w:u w:val="single"/>
                </w:rPr>
                <w:t>https://m.edsoo.ru/02XPURC3T</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39">
              <w:r w:rsidR="00286F9B">
                <w:rPr>
                  <w:rFonts w:ascii="Times New Roman" w:hAnsi="Times New Roman"/>
                  <w:color w:val="0000FF"/>
                  <w:u w:val="single"/>
                </w:rPr>
                <w:t>https://m.edsoo.ru/9EXGRH5PI</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0">
              <w:r w:rsidR="00286F9B">
                <w:rPr>
                  <w:rFonts w:ascii="Times New Roman" w:hAnsi="Times New Roman"/>
                  <w:color w:val="0000FF"/>
                  <w:u w:val="single"/>
                </w:rPr>
                <w:t>https://m.edsoo.ru/83JZKK11W</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1">
              <w:r w:rsidR="00286F9B">
                <w:rPr>
                  <w:rFonts w:ascii="Times New Roman" w:hAnsi="Times New Roman"/>
                  <w:color w:val="0000FF"/>
                  <w:u w:val="single"/>
                </w:rPr>
                <w:t>https://m.edsoo.ru/D8RYCV373</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Грибы </w:t>
            </w:r>
            <w:proofErr w:type="gramStart"/>
            <w:r w:rsidRPr="00895610">
              <w:rPr>
                <w:rFonts w:ascii="Times New Roman" w:hAnsi="Times New Roman"/>
                <w:color w:val="000000"/>
                <w:sz w:val="24"/>
                <w:lang w:val="ru-RU"/>
              </w:rPr>
              <w:t>-п</w:t>
            </w:r>
            <w:proofErr w:type="gramEnd"/>
            <w:r w:rsidRPr="00895610">
              <w:rPr>
                <w:rFonts w:ascii="Times New Roman" w:hAnsi="Times New Roman"/>
                <w:color w:val="000000"/>
                <w:sz w:val="24"/>
                <w:lang w:val="ru-RU"/>
              </w:rPr>
              <w:t>аразиты растений, животных 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2">
              <w:r w:rsidR="00286F9B">
                <w:rPr>
                  <w:rFonts w:ascii="Times New Roman" w:hAnsi="Times New Roman"/>
                  <w:color w:val="0000FF"/>
                  <w:u w:val="single"/>
                </w:rPr>
                <w:t>https://m.edsoo.ru/WTM94BX9R</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3">
              <w:r w:rsidR="00286F9B">
                <w:rPr>
                  <w:rFonts w:ascii="Times New Roman" w:hAnsi="Times New Roman"/>
                  <w:color w:val="0000FF"/>
                  <w:u w:val="single"/>
                </w:rPr>
                <w:t>https://m.edsoo.ru/9Z6TRZ5EU</w:t>
              </w:r>
            </w:hyperlink>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5"/>
        <w:gridCol w:w="3581"/>
        <w:gridCol w:w="1059"/>
        <w:gridCol w:w="1843"/>
        <w:gridCol w:w="1912"/>
        <w:gridCol w:w="1349"/>
        <w:gridCol w:w="3523"/>
      </w:tblGrid>
      <w:tr w:rsidR="006D4D2D">
        <w:trPr>
          <w:trHeight w:val="144"/>
          <w:tblCellSpacing w:w="0" w:type="dxa"/>
        </w:trPr>
        <w:tc>
          <w:tcPr>
            <w:tcW w:w="345"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696"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911"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774"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46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56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4">
              <w:r w:rsidR="00286F9B">
                <w:rPr>
                  <w:rFonts w:ascii="Times New Roman" w:hAnsi="Times New Roman"/>
                  <w:color w:val="0000FF"/>
                  <w:u w:val="single"/>
                </w:rPr>
                <w:t>https://m.edsoo.ru/LHA2ZNW8U</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5">
              <w:r w:rsidR="00286F9B">
                <w:rPr>
                  <w:rFonts w:ascii="Times New Roman" w:hAnsi="Times New Roman"/>
                  <w:color w:val="0000FF"/>
                  <w:u w:val="single"/>
                </w:rPr>
                <w:t>https://m.edsoo.ru/LLXX64RGU</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6">
              <w:r w:rsidR="00286F9B">
                <w:rPr>
                  <w:rFonts w:ascii="Times New Roman" w:hAnsi="Times New Roman"/>
                  <w:color w:val="0000FF"/>
                  <w:u w:val="single"/>
                </w:rPr>
                <w:t>https://m.edsoo.ru/6ORK7LC97</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7">
              <w:r w:rsidR="00286F9B">
                <w:rPr>
                  <w:rFonts w:ascii="Times New Roman" w:hAnsi="Times New Roman"/>
                  <w:color w:val="0000FF"/>
                  <w:u w:val="single"/>
                </w:rPr>
                <w:t>https://m.edsoo.ru/66BB6K6W9</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8">
              <w:r w:rsidR="00286F9B">
                <w:rPr>
                  <w:rFonts w:ascii="Times New Roman" w:hAnsi="Times New Roman"/>
                  <w:color w:val="0000FF"/>
                  <w:u w:val="single"/>
                </w:rPr>
                <w:t>https://m.edsoo.ru/VB16EUA4U</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49">
              <w:r w:rsidR="00286F9B">
                <w:rPr>
                  <w:rFonts w:ascii="Times New Roman" w:hAnsi="Times New Roman"/>
                  <w:color w:val="0000FF"/>
                  <w:u w:val="single"/>
                </w:rPr>
                <w:t>https://m.edsoo.ru/AR1Z2HWSU</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Питание и пищеварение у позвоночных животных. Практическая работа </w:t>
            </w:r>
            <w:r w:rsidRPr="00895610">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0">
              <w:r w:rsidR="00286F9B">
                <w:rPr>
                  <w:rFonts w:ascii="Times New Roman" w:hAnsi="Times New Roman"/>
                  <w:color w:val="0000FF"/>
                  <w:u w:val="single"/>
                </w:rPr>
                <w:t>https://m.edsoo.ru/QXCIH0C2B</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1">
              <w:r w:rsidR="00286F9B">
                <w:rPr>
                  <w:rFonts w:ascii="Times New Roman" w:hAnsi="Times New Roman"/>
                  <w:color w:val="0000FF"/>
                  <w:u w:val="single"/>
                </w:rPr>
                <w:t>https://m.edsoo.ru/DSP9QFRGE</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2">
              <w:r w:rsidR="00286F9B">
                <w:rPr>
                  <w:rFonts w:ascii="Times New Roman" w:hAnsi="Times New Roman"/>
                  <w:color w:val="0000FF"/>
                  <w:u w:val="single"/>
                </w:rPr>
                <w:t>https://m.edsoo.ru/P20QWJL4E</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3">
              <w:r w:rsidR="00286F9B">
                <w:rPr>
                  <w:rFonts w:ascii="Times New Roman" w:hAnsi="Times New Roman"/>
                  <w:color w:val="0000FF"/>
                  <w:u w:val="single"/>
                </w:rPr>
                <w:t>https://m.edsoo.ru/FH6U6S3VW</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4">
              <w:r w:rsidR="00286F9B">
                <w:rPr>
                  <w:rFonts w:ascii="Times New Roman" w:hAnsi="Times New Roman"/>
                  <w:color w:val="0000FF"/>
                  <w:u w:val="single"/>
                </w:rPr>
                <w:t>https://m.edsoo.ru/BLK0GXLV6</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5">
              <w:r w:rsidR="00286F9B">
                <w:rPr>
                  <w:rFonts w:ascii="Times New Roman" w:hAnsi="Times New Roman"/>
                  <w:color w:val="0000FF"/>
                  <w:u w:val="single"/>
                </w:rPr>
                <w:t>https://m.edsoo.ru/50JWB3NLD</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6">
              <w:r w:rsidR="00286F9B">
                <w:rPr>
                  <w:rFonts w:ascii="Times New Roman" w:hAnsi="Times New Roman"/>
                  <w:color w:val="0000FF"/>
                  <w:u w:val="single"/>
                </w:rPr>
                <w:t>https://m.edsoo.ru/Y6XEYTFYD</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14</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7">
              <w:r w:rsidR="00286F9B">
                <w:rPr>
                  <w:rFonts w:ascii="Times New Roman" w:hAnsi="Times New Roman"/>
                  <w:color w:val="0000FF"/>
                  <w:u w:val="single"/>
                </w:rPr>
                <w:t>https://m.edsoo.ru/MU24M4TJP</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Формы размножения животных. Практическая работа «Строение яйца и </w:t>
            </w:r>
            <w:r w:rsidRPr="00895610">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8">
              <w:r w:rsidR="00286F9B">
                <w:rPr>
                  <w:rFonts w:ascii="Times New Roman" w:hAnsi="Times New Roman"/>
                  <w:color w:val="0000FF"/>
                  <w:u w:val="single"/>
                </w:rPr>
                <w:t>https://m.edsoo.ru/UWMLHW7MH</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59">
              <w:r w:rsidR="00286F9B">
                <w:rPr>
                  <w:rFonts w:ascii="Times New Roman" w:hAnsi="Times New Roman"/>
                  <w:color w:val="0000FF"/>
                  <w:u w:val="single"/>
                </w:rPr>
                <w:t>https://m.edsoo.ru/2E0VYOPB2</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0">
              <w:r w:rsidR="00286F9B">
                <w:rPr>
                  <w:rFonts w:ascii="Times New Roman" w:hAnsi="Times New Roman"/>
                  <w:color w:val="0000FF"/>
                  <w:u w:val="single"/>
                </w:rPr>
                <w:t>https://m.edsoo.ru/CLPV5D2N5</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69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1">
              <w:r w:rsidR="00286F9B">
                <w:rPr>
                  <w:rFonts w:ascii="Times New Roman" w:hAnsi="Times New Roman"/>
                  <w:color w:val="0000FF"/>
                  <w:u w:val="single"/>
                </w:rPr>
                <w:t>https://m.edsoo.ru/UE4NCYOSP</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2">
              <w:r w:rsidR="00286F9B">
                <w:rPr>
                  <w:rFonts w:ascii="Times New Roman" w:hAnsi="Times New Roman"/>
                  <w:color w:val="0000FF"/>
                  <w:u w:val="single"/>
                </w:rPr>
                <w:t>https://m.edsoo.ru/VYMY8D03C</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696"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3">
              <w:r w:rsidR="00286F9B">
                <w:rPr>
                  <w:rFonts w:ascii="Times New Roman" w:hAnsi="Times New Roman"/>
                  <w:color w:val="0000FF"/>
                  <w:u w:val="single"/>
                </w:rPr>
                <w:t>https://m.edsoo.ru/FE6JASEVF</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Общая характеристика </w:t>
            </w:r>
            <w:proofErr w:type="gramStart"/>
            <w:r w:rsidRPr="00895610">
              <w:rPr>
                <w:rFonts w:ascii="Times New Roman" w:hAnsi="Times New Roman"/>
                <w:color w:val="000000"/>
                <w:sz w:val="24"/>
                <w:lang w:val="ru-RU"/>
              </w:rPr>
              <w:t>кишечнополостных</w:t>
            </w:r>
            <w:proofErr w:type="gramEnd"/>
            <w:r w:rsidRPr="00895610">
              <w:rPr>
                <w:rFonts w:ascii="Times New Roman" w:hAnsi="Times New Roman"/>
                <w:color w:val="000000"/>
                <w:sz w:val="24"/>
                <w:lang w:val="ru-RU"/>
              </w:rPr>
              <w:t>.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4">
              <w:r w:rsidR="00286F9B">
                <w:rPr>
                  <w:rFonts w:ascii="Times New Roman" w:hAnsi="Times New Roman"/>
                  <w:color w:val="0000FF"/>
                  <w:u w:val="single"/>
                </w:rPr>
                <w:t>https://m.edsoo.ru/GMIZHSF4P</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Многообразие </w:t>
            </w:r>
            <w:proofErr w:type="gramStart"/>
            <w:r w:rsidRPr="00895610">
              <w:rPr>
                <w:rFonts w:ascii="Times New Roman" w:hAnsi="Times New Roman"/>
                <w:color w:val="000000"/>
                <w:sz w:val="24"/>
                <w:lang w:val="ru-RU"/>
              </w:rPr>
              <w:t>кишечнополостных</w:t>
            </w:r>
            <w:proofErr w:type="gramEnd"/>
            <w:r w:rsidRPr="00895610">
              <w:rPr>
                <w:rFonts w:ascii="Times New Roman" w:hAnsi="Times New Roman"/>
                <w:color w:val="000000"/>
                <w:sz w:val="24"/>
                <w:lang w:val="ru-RU"/>
              </w:rPr>
              <w:t xml:space="preserve">. Значение </w:t>
            </w:r>
            <w:proofErr w:type="gramStart"/>
            <w:r w:rsidRPr="00895610">
              <w:rPr>
                <w:rFonts w:ascii="Times New Roman" w:hAnsi="Times New Roman"/>
                <w:color w:val="000000"/>
                <w:sz w:val="24"/>
                <w:lang w:val="ru-RU"/>
              </w:rPr>
              <w:t>кишечнополостных</w:t>
            </w:r>
            <w:proofErr w:type="gramEnd"/>
            <w:r w:rsidRPr="00895610">
              <w:rPr>
                <w:rFonts w:ascii="Times New Roman" w:hAnsi="Times New Roman"/>
                <w:color w:val="000000"/>
                <w:sz w:val="24"/>
                <w:lang w:val="ru-RU"/>
              </w:rPr>
              <w:t xml:space="preserve"> в природе </w:t>
            </w:r>
            <w:r w:rsidRPr="00895610">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5">
              <w:r w:rsidR="00286F9B">
                <w:rPr>
                  <w:rFonts w:ascii="Times New Roman" w:hAnsi="Times New Roman"/>
                  <w:color w:val="0000FF"/>
                  <w:u w:val="single"/>
                </w:rPr>
                <w:t>https://m.edsoo.ru/6Q8UQ2JBA</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6">
              <w:r w:rsidR="00286F9B">
                <w:rPr>
                  <w:rFonts w:ascii="Times New Roman" w:hAnsi="Times New Roman"/>
                  <w:color w:val="0000FF"/>
                  <w:u w:val="single"/>
                </w:rPr>
                <w:t>https://m.edsoo.ru/78OIC2MNF</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7">
              <w:r w:rsidR="00286F9B">
                <w:rPr>
                  <w:rFonts w:ascii="Times New Roman" w:hAnsi="Times New Roman"/>
                  <w:color w:val="0000FF"/>
                  <w:u w:val="single"/>
                </w:rPr>
                <w:t>https://m.edsoo.ru/7OQ7ZJYE4</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25</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8">
              <w:r w:rsidR="00286F9B">
                <w:rPr>
                  <w:rFonts w:ascii="Times New Roman" w:hAnsi="Times New Roman"/>
                  <w:color w:val="0000FF"/>
                  <w:u w:val="single"/>
                </w:rPr>
                <w:t>https://m.edsoo.ru/KU8ZS5VPW</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69">
              <w:r w:rsidR="00286F9B">
                <w:rPr>
                  <w:rFonts w:ascii="Times New Roman" w:hAnsi="Times New Roman"/>
                  <w:color w:val="0000FF"/>
                  <w:u w:val="single"/>
                </w:rPr>
                <w:t>https://m.edsoo.ru/05W1QQ13A</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0">
              <w:r w:rsidR="00286F9B">
                <w:rPr>
                  <w:rFonts w:ascii="Times New Roman" w:hAnsi="Times New Roman"/>
                  <w:color w:val="0000FF"/>
                  <w:u w:val="single"/>
                </w:rPr>
                <w:t>https://m.edsoo.ru/RK250ZJTR</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1">
              <w:r w:rsidR="00286F9B">
                <w:rPr>
                  <w:rFonts w:ascii="Times New Roman" w:hAnsi="Times New Roman"/>
                  <w:color w:val="0000FF"/>
                  <w:u w:val="single"/>
                </w:rPr>
                <w:t>https://m.edsoo.ru/BXUEXYE3Q</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2">
              <w:r w:rsidR="00286F9B">
                <w:rPr>
                  <w:rFonts w:ascii="Times New Roman" w:hAnsi="Times New Roman"/>
                  <w:color w:val="0000FF"/>
                  <w:u w:val="single"/>
                </w:rPr>
                <w:t>https://m.edsoo.ru/8NKZ203R2</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30</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895610">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3">
              <w:r w:rsidR="00286F9B">
                <w:rPr>
                  <w:rFonts w:ascii="Times New Roman" w:hAnsi="Times New Roman"/>
                  <w:color w:val="0000FF"/>
                  <w:u w:val="single"/>
                </w:rPr>
                <w:t>https://m.edsoo.ru/ZWEDM867Y</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4">
              <w:r w:rsidR="00286F9B">
                <w:rPr>
                  <w:rFonts w:ascii="Times New Roman" w:hAnsi="Times New Roman"/>
                  <w:color w:val="0000FF"/>
                  <w:u w:val="single"/>
                </w:rPr>
                <w:t>https://m.edsoo.ru/SGRR1GX10</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32</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5">
              <w:r w:rsidR="00286F9B">
                <w:rPr>
                  <w:rFonts w:ascii="Times New Roman" w:hAnsi="Times New Roman"/>
                  <w:color w:val="0000FF"/>
                  <w:u w:val="single"/>
                </w:rPr>
                <w:t>https://m.edsoo.ru/0IB8W7B4T</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6">
              <w:r w:rsidR="00286F9B">
                <w:rPr>
                  <w:rFonts w:ascii="Times New Roman" w:hAnsi="Times New Roman"/>
                  <w:color w:val="0000FF"/>
                  <w:u w:val="single"/>
                </w:rPr>
                <w:t>https://m.edsoo.ru/B26J9YQDJ</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7">
              <w:r w:rsidR="00286F9B">
                <w:rPr>
                  <w:rFonts w:ascii="Times New Roman" w:hAnsi="Times New Roman"/>
                  <w:color w:val="0000FF"/>
                  <w:u w:val="single"/>
                </w:rPr>
                <w:t>https://m.edsoo.ru/BE8XZFD4Q</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35</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8">
              <w:r w:rsidR="00286F9B">
                <w:rPr>
                  <w:rFonts w:ascii="Times New Roman" w:hAnsi="Times New Roman"/>
                  <w:color w:val="0000FF"/>
                  <w:u w:val="single"/>
                </w:rPr>
                <w:t>https://m.edsoo.ru/7IKBFJLAQ</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Общая характеристика рыб. Практическая работа «Исследование внешнего </w:t>
            </w:r>
            <w:r w:rsidRPr="00895610">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79">
              <w:r w:rsidR="00286F9B">
                <w:rPr>
                  <w:rFonts w:ascii="Times New Roman" w:hAnsi="Times New Roman"/>
                  <w:color w:val="0000FF"/>
                  <w:u w:val="single"/>
                </w:rPr>
                <w:t>https://m.edsoo.ru/GUNU6AOQP</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0">
              <w:r w:rsidR="00286F9B">
                <w:rPr>
                  <w:rFonts w:ascii="Times New Roman" w:hAnsi="Times New Roman"/>
                  <w:color w:val="0000FF"/>
                  <w:u w:val="single"/>
                </w:rPr>
                <w:t>https://m.edsoo.ru/1A6E8P2IS</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38</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1">
              <w:r w:rsidR="00286F9B">
                <w:rPr>
                  <w:rFonts w:ascii="Times New Roman" w:hAnsi="Times New Roman"/>
                  <w:color w:val="0000FF"/>
                  <w:u w:val="single"/>
                </w:rPr>
                <w:t>https://m.edsoo.ru/MCUUBNSO4</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39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2">
              <w:r w:rsidR="00286F9B">
                <w:rPr>
                  <w:rFonts w:ascii="Times New Roman" w:hAnsi="Times New Roman"/>
                  <w:color w:val="0000FF"/>
                  <w:u w:val="single"/>
                </w:rPr>
                <w:t>https://m.edsoo.ru/FDVHOT2GD</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40</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3">
              <w:r w:rsidR="00286F9B">
                <w:rPr>
                  <w:rFonts w:ascii="Times New Roman" w:hAnsi="Times New Roman"/>
                  <w:color w:val="0000FF"/>
                  <w:u w:val="single"/>
                </w:rPr>
                <w:t>https://m.edsoo.ru/0N4A072YV</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4">
              <w:r w:rsidR="00286F9B">
                <w:rPr>
                  <w:rFonts w:ascii="Times New Roman" w:hAnsi="Times New Roman"/>
                  <w:color w:val="0000FF"/>
                  <w:u w:val="single"/>
                </w:rPr>
                <w:t>https://m.edsoo.ru/PX7OSJVAC</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5">
              <w:r w:rsidR="00286F9B">
                <w:rPr>
                  <w:rFonts w:ascii="Times New Roman" w:hAnsi="Times New Roman"/>
                  <w:color w:val="0000FF"/>
                  <w:u w:val="single"/>
                </w:rPr>
                <w:t>https://m.edsoo.ru/CIVR6W9BQ</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43</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6">
              <w:r w:rsidR="00286F9B">
                <w:rPr>
                  <w:rFonts w:ascii="Times New Roman" w:hAnsi="Times New Roman"/>
                  <w:color w:val="0000FF"/>
                  <w:u w:val="single"/>
                </w:rPr>
                <w:t>https://m.edsoo.ru/5NTZA5UMN</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Особенности внутреннего </w:t>
            </w:r>
            <w:r w:rsidRPr="00895610">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7">
              <w:r w:rsidR="00286F9B">
                <w:rPr>
                  <w:rFonts w:ascii="Times New Roman" w:hAnsi="Times New Roman"/>
                  <w:color w:val="0000FF"/>
                  <w:u w:val="single"/>
                </w:rPr>
                <w:t>https://m.edsoo.ru/BUILCFWCR</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8">
              <w:r w:rsidR="00286F9B">
                <w:rPr>
                  <w:rFonts w:ascii="Times New Roman" w:hAnsi="Times New Roman"/>
                  <w:color w:val="0000FF"/>
                  <w:u w:val="single"/>
                </w:rPr>
                <w:t>https://m.edsoo.ru/LHYLA42GC</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89">
              <w:r w:rsidR="00286F9B">
                <w:rPr>
                  <w:rFonts w:ascii="Times New Roman" w:hAnsi="Times New Roman"/>
                  <w:color w:val="0000FF"/>
                  <w:u w:val="single"/>
                </w:rPr>
                <w:t>https://m.edsoo.ru/1NBXJPTL5</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0">
              <w:r w:rsidR="00286F9B">
                <w:rPr>
                  <w:rFonts w:ascii="Times New Roman" w:hAnsi="Times New Roman"/>
                  <w:color w:val="0000FF"/>
                  <w:u w:val="single"/>
                </w:rPr>
                <w:t>https://m.edsoo.ru/TX5A3XW11</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1">
              <w:r w:rsidR="00286F9B">
                <w:rPr>
                  <w:rFonts w:ascii="Times New Roman" w:hAnsi="Times New Roman"/>
                  <w:color w:val="0000FF"/>
                  <w:u w:val="single"/>
                </w:rPr>
                <w:t>https://m.edsoo.ru/NXLIP43XX</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49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2">
              <w:r w:rsidR="00286F9B">
                <w:rPr>
                  <w:rFonts w:ascii="Times New Roman" w:hAnsi="Times New Roman"/>
                  <w:color w:val="0000FF"/>
                  <w:u w:val="single"/>
                </w:rPr>
                <w:t>https://m.edsoo.ru/TWIRSFQTI</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50</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3">
              <w:r w:rsidR="00286F9B">
                <w:rPr>
                  <w:rFonts w:ascii="Times New Roman" w:hAnsi="Times New Roman"/>
                  <w:color w:val="0000FF"/>
                  <w:u w:val="single"/>
                </w:rPr>
                <w:t>https://m.edsoo.ru/VF7P7CUQE</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895610">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4">
              <w:r w:rsidR="00286F9B">
                <w:rPr>
                  <w:rFonts w:ascii="Times New Roman" w:hAnsi="Times New Roman"/>
                  <w:color w:val="0000FF"/>
                  <w:u w:val="single"/>
                </w:rPr>
                <w:t>https://m.edsoo.ru/G03FLRKSA</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5">
              <w:r w:rsidR="00286F9B">
                <w:rPr>
                  <w:rFonts w:ascii="Times New Roman" w:hAnsi="Times New Roman"/>
                  <w:color w:val="0000FF"/>
                  <w:u w:val="single"/>
                </w:rPr>
                <w:t>https://m.edsoo.ru/J2ARL8XD8</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6">
              <w:r w:rsidR="00286F9B">
                <w:rPr>
                  <w:rFonts w:ascii="Times New Roman" w:hAnsi="Times New Roman"/>
                  <w:color w:val="0000FF"/>
                  <w:u w:val="single"/>
                </w:rPr>
                <w:t>https://m.edsoo.ru/CW5HEEU14</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54</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7">
              <w:r w:rsidR="00286F9B">
                <w:rPr>
                  <w:rFonts w:ascii="Times New Roman" w:hAnsi="Times New Roman"/>
                  <w:color w:val="0000FF"/>
                  <w:u w:val="single"/>
                </w:rPr>
                <w:t>https://m.edsoo.ru/8W0WCHOS3</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8">
              <w:r w:rsidR="00286F9B">
                <w:rPr>
                  <w:rFonts w:ascii="Times New Roman" w:hAnsi="Times New Roman"/>
                  <w:color w:val="0000FF"/>
                  <w:u w:val="single"/>
                </w:rPr>
                <w:t>https://m.edsoo.ru/O7OYB3U6H</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56</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199">
              <w:r w:rsidR="00286F9B">
                <w:rPr>
                  <w:rFonts w:ascii="Times New Roman" w:hAnsi="Times New Roman"/>
                  <w:color w:val="0000FF"/>
                  <w:u w:val="single"/>
                </w:rPr>
                <w:t>https://m.edsoo.ru/EMT2KBCXZ</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0">
              <w:r w:rsidR="00286F9B">
                <w:rPr>
                  <w:rFonts w:ascii="Times New Roman" w:hAnsi="Times New Roman"/>
                  <w:color w:val="0000FF"/>
                  <w:u w:val="single"/>
                </w:rPr>
                <w:t>https://m.edsoo.ru/2M5PM6YX3</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1">
              <w:r w:rsidR="00286F9B">
                <w:rPr>
                  <w:rFonts w:ascii="Times New Roman" w:hAnsi="Times New Roman"/>
                  <w:color w:val="0000FF"/>
                  <w:u w:val="single"/>
                </w:rPr>
                <w:t>https://m.edsoo.ru/JZW66O4RZ</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59</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895610">
              <w:rPr>
                <w:rFonts w:ascii="Times New Roman" w:hAnsi="Times New Roman"/>
                <w:color w:val="000000"/>
                <w:sz w:val="24"/>
                <w:lang w:val="ru-RU"/>
              </w:rPr>
              <w:t>остатков</w:t>
            </w:r>
            <w:proofErr w:type="gramEnd"/>
            <w:r w:rsidRPr="00895610">
              <w:rPr>
                <w:rFonts w:ascii="Times New Roman" w:hAnsi="Times New Roman"/>
                <w:color w:val="000000"/>
                <w:sz w:val="24"/>
                <w:lang w:val="ru-RU"/>
              </w:rPr>
              <w:t xml:space="preserve"> вымерших </w:t>
            </w:r>
            <w:r w:rsidRPr="00895610">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2">
              <w:r w:rsidR="00286F9B">
                <w:rPr>
                  <w:rFonts w:ascii="Times New Roman" w:hAnsi="Times New Roman"/>
                  <w:color w:val="0000FF"/>
                  <w:u w:val="single"/>
                </w:rPr>
                <w:t>https://m.edsoo.ru/9CG680YME</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3">
              <w:r w:rsidR="00286F9B">
                <w:rPr>
                  <w:rFonts w:ascii="Times New Roman" w:hAnsi="Times New Roman"/>
                  <w:color w:val="0000FF"/>
                  <w:u w:val="single"/>
                </w:rPr>
                <w:t>https://m.edsoo.ru/X1LWWBB7Q</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61</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4">
              <w:r w:rsidR="00286F9B">
                <w:rPr>
                  <w:rFonts w:ascii="Times New Roman" w:hAnsi="Times New Roman"/>
                  <w:color w:val="0000FF"/>
                  <w:u w:val="single"/>
                </w:rPr>
                <w:t>https://m.edsoo.ru/AVOT9YRZU</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62</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5">
              <w:r w:rsidR="00286F9B">
                <w:rPr>
                  <w:rFonts w:ascii="Times New Roman" w:hAnsi="Times New Roman"/>
                  <w:color w:val="0000FF"/>
                  <w:u w:val="single"/>
                </w:rPr>
                <w:t>https://m.edsoo.ru/3PBN1OFJT</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63</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6">
              <w:r w:rsidR="00286F9B">
                <w:rPr>
                  <w:rFonts w:ascii="Times New Roman" w:hAnsi="Times New Roman"/>
                  <w:color w:val="0000FF"/>
                  <w:u w:val="single"/>
                </w:rPr>
                <w:t>https://m.edsoo.ru/RO1GWZ8T9</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64</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7">
              <w:r w:rsidR="00286F9B">
                <w:rPr>
                  <w:rFonts w:ascii="Times New Roman" w:hAnsi="Times New Roman"/>
                  <w:color w:val="0000FF"/>
                  <w:u w:val="single"/>
                </w:rPr>
                <w:t>https://m.edsoo.ru/5DTMJL9AR</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65</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8">
              <w:r w:rsidR="00286F9B">
                <w:rPr>
                  <w:rFonts w:ascii="Times New Roman" w:hAnsi="Times New Roman"/>
                  <w:color w:val="0000FF"/>
                  <w:u w:val="single"/>
                </w:rPr>
                <w:t>https://m.edsoo.ru/V72VIUL4D</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66</w:t>
            </w:r>
          </w:p>
        </w:tc>
        <w:tc>
          <w:tcPr>
            <w:tcW w:w="3696" w:type="dxa"/>
            <w:tcMar>
              <w:top w:w="50" w:type="dxa"/>
              <w:left w:w="100" w:type="dxa"/>
            </w:tcMar>
            <w:vAlign w:val="center"/>
          </w:tcPr>
          <w:p w:rsidR="006D4D2D" w:rsidRDefault="00286F9B">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09">
              <w:r w:rsidR="00286F9B">
                <w:rPr>
                  <w:rFonts w:ascii="Times New Roman" w:hAnsi="Times New Roman"/>
                  <w:color w:val="0000FF"/>
                  <w:u w:val="single"/>
                </w:rPr>
                <w:t>https://m.edsoo.ru/2NS8XO45L</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67</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10">
              <w:r w:rsidR="00286F9B">
                <w:rPr>
                  <w:rFonts w:ascii="Times New Roman" w:hAnsi="Times New Roman"/>
                  <w:color w:val="0000FF"/>
                  <w:u w:val="single"/>
                </w:rPr>
                <w:t>https://m.edsoo.ru/XH17STL21</w:t>
              </w:r>
            </w:hyperlink>
          </w:p>
        </w:tc>
      </w:tr>
      <w:tr w:rsidR="006D4D2D">
        <w:trPr>
          <w:trHeight w:val="144"/>
          <w:tblCellSpacing w:w="0" w:type="dxa"/>
        </w:trPr>
        <w:tc>
          <w:tcPr>
            <w:tcW w:w="345" w:type="dxa"/>
            <w:tcMar>
              <w:top w:w="50" w:type="dxa"/>
              <w:left w:w="100" w:type="dxa"/>
            </w:tcMar>
            <w:vAlign w:val="center"/>
          </w:tcPr>
          <w:p w:rsidR="006D4D2D" w:rsidRDefault="00286F9B">
            <w:pPr>
              <w:spacing w:after="0"/>
            </w:pPr>
            <w:r>
              <w:rPr>
                <w:rFonts w:ascii="Times New Roman" w:hAnsi="Times New Roman"/>
                <w:color w:val="000000"/>
                <w:sz w:val="24"/>
              </w:rPr>
              <w:t>68</w:t>
            </w:r>
          </w:p>
        </w:tc>
        <w:tc>
          <w:tcPr>
            <w:tcW w:w="3696"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D4D2D" w:rsidRDefault="006D4D2D">
            <w:pPr>
              <w:spacing w:after="0"/>
              <w:ind w:left="135"/>
              <w:jc w:val="center"/>
            </w:pPr>
          </w:p>
        </w:tc>
        <w:tc>
          <w:tcPr>
            <w:tcW w:w="1567" w:type="dxa"/>
            <w:tcMar>
              <w:top w:w="50" w:type="dxa"/>
              <w:left w:w="100" w:type="dxa"/>
            </w:tcMar>
            <w:vAlign w:val="center"/>
          </w:tcPr>
          <w:p w:rsidR="006D4D2D" w:rsidRDefault="006D4D2D">
            <w:pPr>
              <w:spacing w:after="0"/>
              <w:ind w:left="135"/>
              <w:jc w:val="center"/>
            </w:pPr>
          </w:p>
        </w:tc>
        <w:tc>
          <w:tcPr>
            <w:tcW w:w="1102" w:type="dxa"/>
            <w:tcMar>
              <w:top w:w="50" w:type="dxa"/>
              <w:left w:w="100" w:type="dxa"/>
            </w:tcMar>
            <w:vAlign w:val="center"/>
          </w:tcPr>
          <w:p w:rsidR="006D4D2D" w:rsidRDefault="006D4D2D">
            <w:pPr>
              <w:spacing w:after="0"/>
              <w:ind w:left="135"/>
            </w:pPr>
          </w:p>
        </w:tc>
        <w:tc>
          <w:tcPr>
            <w:tcW w:w="1911" w:type="dxa"/>
            <w:tcMar>
              <w:top w:w="50" w:type="dxa"/>
              <w:left w:w="100" w:type="dxa"/>
            </w:tcMar>
            <w:vAlign w:val="center"/>
          </w:tcPr>
          <w:p w:rsidR="006D4D2D" w:rsidRDefault="0028592C">
            <w:pPr>
              <w:spacing w:after="0"/>
              <w:ind w:left="135"/>
            </w:pPr>
            <w:hyperlink r:id="rId211">
              <w:r w:rsidR="00286F9B">
                <w:rPr>
                  <w:rFonts w:ascii="Times New Roman" w:hAnsi="Times New Roman"/>
                  <w:color w:val="0000FF"/>
                  <w:u w:val="single"/>
                </w:rPr>
                <w:t>https://m.edsoo.ru/75NFN1MTO</w:t>
              </w:r>
            </w:hyperlink>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286F9B">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6"/>
        <w:gridCol w:w="4691"/>
        <w:gridCol w:w="1158"/>
        <w:gridCol w:w="1843"/>
        <w:gridCol w:w="1912"/>
        <w:gridCol w:w="1349"/>
        <w:gridCol w:w="2223"/>
      </w:tblGrid>
      <w:tr w:rsidR="006D4D2D">
        <w:trPr>
          <w:trHeight w:val="144"/>
          <w:tblCellSpacing w:w="0" w:type="dxa"/>
        </w:trPr>
        <w:tc>
          <w:tcPr>
            <w:tcW w:w="429"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п/п </w:t>
            </w:r>
          </w:p>
          <w:p w:rsidR="006D4D2D" w:rsidRDefault="006D4D2D">
            <w:pPr>
              <w:spacing w:after="0"/>
              <w:ind w:left="135"/>
            </w:pPr>
          </w:p>
        </w:tc>
        <w:tc>
          <w:tcPr>
            <w:tcW w:w="3784"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Тема урока </w:t>
            </w:r>
          </w:p>
          <w:p w:rsidR="006D4D2D" w:rsidRDefault="006D4D2D">
            <w:pPr>
              <w:spacing w:after="0"/>
              <w:ind w:left="135"/>
            </w:pPr>
          </w:p>
        </w:tc>
        <w:tc>
          <w:tcPr>
            <w:tcW w:w="0" w:type="auto"/>
            <w:gridSpan w:val="3"/>
            <w:tcMar>
              <w:top w:w="50" w:type="dxa"/>
              <w:left w:w="100" w:type="dxa"/>
            </w:tcMar>
            <w:vAlign w:val="center"/>
          </w:tcPr>
          <w:p w:rsidR="006D4D2D" w:rsidRDefault="00286F9B">
            <w:pPr>
              <w:spacing w:after="0"/>
            </w:pPr>
            <w:r>
              <w:rPr>
                <w:rFonts w:ascii="Times New Roman" w:hAnsi="Times New Roman"/>
                <w:b/>
                <w:color w:val="000000"/>
                <w:sz w:val="24"/>
              </w:rPr>
              <w:t>Количество часов</w:t>
            </w:r>
          </w:p>
        </w:tc>
        <w:tc>
          <w:tcPr>
            <w:tcW w:w="1078"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Дата изучения </w:t>
            </w:r>
          </w:p>
          <w:p w:rsidR="006D4D2D" w:rsidRDefault="006D4D2D">
            <w:pPr>
              <w:spacing w:after="0"/>
              <w:ind w:left="135"/>
            </w:pPr>
          </w:p>
        </w:tc>
        <w:tc>
          <w:tcPr>
            <w:tcW w:w="1880" w:type="dxa"/>
            <w:vMerge w:val="restart"/>
            <w:tcMar>
              <w:top w:w="50" w:type="dxa"/>
              <w:left w:w="100" w:type="dxa"/>
            </w:tcMar>
            <w:vAlign w:val="center"/>
          </w:tcPr>
          <w:p w:rsidR="006D4D2D" w:rsidRDefault="00286F9B">
            <w:pPr>
              <w:spacing w:after="0"/>
              <w:ind w:left="135"/>
            </w:pPr>
            <w:r>
              <w:rPr>
                <w:rFonts w:ascii="Times New Roman" w:hAnsi="Times New Roman"/>
                <w:b/>
                <w:color w:val="000000"/>
                <w:sz w:val="24"/>
              </w:rPr>
              <w:t xml:space="preserve">Электронные цифровые образовательные ресурсы </w:t>
            </w:r>
          </w:p>
          <w:p w:rsidR="006D4D2D" w:rsidRDefault="006D4D2D">
            <w:pPr>
              <w:spacing w:after="0"/>
              <w:ind w:left="135"/>
            </w:pP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c>
          <w:tcPr>
            <w:tcW w:w="74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Всего </w:t>
            </w:r>
          </w:p>
          <w:p w:rsidR="006D4D2D" w:rsidRDefault="006D4D2D">
            <w:pPr>
              <w:spacing w:after="0"/>
              <w:ind w:left="135"/>
            </w:pPr>
          </w:p>
        </w:tc>
        <w:tc>
          <w:tcPr>
            <w:tcW w:w="143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Контрольные работы </w:t>
            </w:r>
          </w:p>
          <w:p w:rsidR="006D4D2D" w:rsidRDefault="006D4D2D">
            <w:pPr>
              <w:spacing w:after="0"/>
              <w:ind w:left="135"/>
            </w:pPr>
          </w:p>
        </w:tc>
        <w:tc>
          <w:tcPr>
            <w:tcW w:w="1538"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Практические работы </w:t>
            </w:r>
          </w:p>
          <w:p w:rsidR="006D4D2D" w:rsidRDefault="006D4D2D">
            <w:pPr>
              <w:spacing w:after="0"/>
              <w:ind w:left="135"/>
            </w:pPr>
          </w:p>
        </w:tc>
        <w:tc>
          <w:tcPr>
            <w:tcW w:w="0" w:type="auto"/>
            <w:vMerge/>
            <w:tcBorders>
              <w:top w:val="nil"/>
            </w:tcBorders>
            <w:tcMar>
              <w:top w:w="50" w:type="dxa"/>
              <w:left w:w="100" w:type="dxa"/>
            </w:tcMar>
          </w:tcPr>
          <w:p w:rsidR="006D4D2D" w:rsidRDefault="006D4D2D"/>
        </w:tc>
        <w:tc>
          <w:tcPr>
            <w:tcW w:w="0" w:type="auto"/>
            <w:vMerge/>
            <w:tcBorders>
              <w:top w:val="nil"/>
            </w:tcBorders>
            <w:tcMar>
              <w:top w:w="50" w:type="dxa"/>
              <w:left w:w="100" w:type="dxa"/>
            </w:tcMar>
          </w:tcPr>
          <w:p w:rsidR="006D4D2D" w:rsidRDefault="006D4D2D"/>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Система биологических наук, изучающих человека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Химический состав клетки</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Пространственная структура и биологические функции белков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Состав, строение и функции липидов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Состав, строение и функции углеводов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Состав, строение и функции нуклеиновых кислот</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Обмен веществ и превращение энергии</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Регуляция и нарушения обмена веществ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Клеточное строение организмов животных и человека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клетки. Практическая работа «Просмотр электронно-микроскопических фотографий препаратов строения клетки и межклеточных контактов»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11</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Ядро клетки. Клеточный цикл</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12</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Многообразие и дифференцировка клеток</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Типы тканей организма человека. </w:t>
            </w:r>
            <w:r w:rsidRPr="00895610">
              <w:rPr>
                <w:rFonts w:ascii="Times New Roman" w:hAnsi="Times New Roman"/>
                <w:color w:val="000000"/>
                <w:sz w:val="24"/>
                <w:lang w:val="ru-RU"/>
              </w:rPr>
              <w:lastRenderedPageBreak/>
              <w:t>Практическая работа «Микроскопирование препаратов основных типов тканей»</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14</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Эпителиальные ткани</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Соединительная ткань: свойства, типы клеток, характеристика межклеточного вещества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16</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Классификация соединительных тканей</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17</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Скелетная мышечная ткань</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Сердечная и гладкая мышечные ткани</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19</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Нервная ткань: нейроны и нейроглия. Нервные волокна и нервные окончания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Обобщение и систематизация знаний по теме "Общий обзор клеток и тканей организма человека"/ Контрольная работа по теме "Общий обзор клеток и тканей организма человека"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Организация нервной системы. Практическая работа «Изучение гистологических препаратов органов нервной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22</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и функции спинного мозга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Продолговатый и задний отделы головного мозга. Практическая работа «Изучение строения головного мозга на макетах»</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Средний и промежуточный отделы головного мозга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25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больших полушарий головного мозга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26</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Рефлексы и рефлекторная дуга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Методы исследования мозговой активности и строения структур нервной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28</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Нарушения работы нервной системы</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29</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Строение сенсорных систем</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Органы зрения. Лабораторная работа «Изучение строения органа зрения»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Нарушения зрения и методы их лечения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32</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Органы слуха. Лабораторная работа «Изучение строения органа слуха»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Органы обоняния, осязания, вкуса, равновесия. Лабораторная работа «Изучение гистологических препаратов органов чувств»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34</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Эндокринная система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Определение и основные характеристики гормонов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36</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Железы внутренней секреции. Лабораторная работа «Изучение гистологических препаратов эндокринных органов»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Железы смешанной секреции. Регуляция деятельности желёз внутренней секреции</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38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Эндокринные заболевания и их лечение</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39</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Рефлекторная теория поведения</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Сигнальные системы. Речь. Память. Мышление</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Когнитивные функции нервной системы. Нарушения поведения, современные методы лечения.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42</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Обобщение и систематизация знаний по темам "Нервная система", "Эндокринная система", "Сенсорные системы", "Поведение человека" / Контрольная работа по темам "Нервная система", "Эндокринная система", "Сенсорные системы", "Поведение человека"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43</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Анатомия кости. Соединения костей</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Осевой скелет. Практическая работа «Изучение строения скелета человека на макетах»</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Скелеты поясов конечностей и свободных конечностей</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46</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Нарушения строения скелетной системы, их профилактика и лечение</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47</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Строение и работа мышц</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48</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Основные мышцы тела человека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49</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Профилактика и лечение повреждений опорно-двигательного аппарата. Практическая работа «Оказание первой помощи при повреждении скелета и мышц»</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50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Анатомия сердца. Лабораторная работа «Просмотр гистологических препаратов сердечной мышцы»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Работа сердца. Практическая работа «Измерение артериального давления и пульса»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52</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Нарушения работы сердца. Лабораторная работа «Электрокардиография»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Кровеносная система. Лабораторная работа «Изучение гистологических препаратов стенок сосудов»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Круги кровообращения. Первая помощь при кровотечениях</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55</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Анатомия лимфатической системы</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56</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Внутренняя среда организма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Состав и форменные элементы крови. Эритроциты и тромбоциты. Лабораторная работа «Изучение гистологических препаратов крови и органов кроветворения»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Состав и форменные элементы крови. Лейкоциты. Лабораторная работа «Изучение гистологических препаратов крови и органов кроветворения»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59</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Группы крови</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Механизмы защиты организма от инфекций</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61</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Органы иммунной системы</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62</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Врожденный и приобретенный иммунитет</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63</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Неинфекционный иммунитет</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Инфекционные заболевания и их профилактика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Анатомия дыхательной системы. Лабораторная работа «Изучение гистологических препаратов органов дыхания»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66</w:t>
            </w:r>
          </w:p>
        </w:tc>
        <w:tc>
          <w:tcPr>
            <w:tcW w:w="3784" w:type="dxa"/>
            <w:tcMar>
              <w:top w:w="50" w:type="dxa"/>
              <w:left w:w="100" w:type="dxa"/>
            </w:tcMar>
            <w:vAlign w:val="center"/>
          </w:tcPr>
          <w:p w:rsidR="006D4D2D" w:rsidRDefault="00286F9B">
            <w:pPr>
              <w:spacing w:after="0"/>
              <w:ind w:left="135"/>
            </w:pPr>
            <w:r w:rsidRPr="00895610">
              <w:rPr>
                <w:rFonts w:ascii="Times New Roman" w:hAnsi="Times New Roman"/>
                <w:color w:val="000000"/>
                <w:sz w:val="24"/>
                <w:lang w:val="ru-RU"/>
              </w:rPr>
              <w:t xml:space="preserve">Легкие и дыхательные движения. Практическая работа «Измерение обхвата грудной клетки в состоянии вдоха и выдоха. </w:t>
            </w:r>
            <w:r>
              <w:rPr>
                <w:rFonts w:ascii="Times New Roman" w:hAnsi="Times New Roman"/>
                <w:color w:val="000000"/>
                <w:sz w:val="24"/>
              </w:rPr>
              <w:t>Определение частоты дыхания»</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Газообмен и регуляция дыхания. Практическая работа «Влияние различных факторов на частоту дыхания»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Гигиена дыхания. Заболевания органов дыхания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69</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Анатомия пищеварительной системы. Лабораторная работа «Исследование действия ферментов слюны на крахмал»</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Пищеварение в желудке и деятельность печени. «Изучение гистологических препаратов органов пищеварительной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71</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Пищеварение в кишечнике. Всасывание</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72</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Регуляция пищеварения</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Гигиена питания. Заболевания системы </w:t>
            </w:r>
            <w:r w:rsidRPr="00895610">
              <w:rPr>
                <w:rFonts w:ascii="Times New Roman" w:hAnsi="Times New Roman"/>
                <w:color w:val="000000"/>
                <w:sz w:val="24"/>
                <w:lang w:val="ru-RU"/>
              </w:rPr>
              <w:lastRenderedPageBreak/>
              <w:t>пищеварения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74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выделительной системы. Лабораторная работа «Изучение гистологических препаратов разных участков почки, мочеточника, мочевого пузыря»</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Функционирование почки</w:t>
            </w:r>
            <w:proofErr w:type="gramStart"/>
            <w:r w:rsidRPr="00895610">
              <w:rPr>
                <w:rFonts w:ascii="Times New Roman" w:hAnsi="Times New Roman"/>
                <w:color w:val="000000"/>
                <w:sz w:val="24"/>
                <w:lang w:val="ru-RU"/>
              </w:rPr>
              <w:t>.Н</w:t>
            </w:r>
            <w:proofErr w:type="gramEnd"/>
            <w:r w:rsidRPr="00895610">
              <w:rPr>
                <w:rFonts w:ascii="Times New Roman" w:hAnsi="Times New Roman"/>
                <w:color w:val="000000"/>
                <w:sz w:val="24"/>
                <w:lang w:val="ru-RU"/>
              </w:rPr>
              <w:t>ервная и гуморальная регуляция органов выделительной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76</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Заболевания органов мочевыделительной системы</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Мужская половая система. Лабораторная работа «Изучение гистологических препаратов органов половой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Женская половая система. Лабораторная работа «Изучение гистологических препаратов органов половой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79</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Воспроизведение организма человека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Беременность, ее планирование. Заболевания половой системы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82</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Производные кожи. Заболевания кожи и их предупреждение. Гигиена кожи. Практическая работа «Изучение гистологических препаратов эпидермиса и дермы».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83</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Обобщение и систематизация знаний по теме "Системы органов человека"/ Контрольная работа по теме "Системы органов человека"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84</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Приспособление человека к меняющимся условиям среды</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85</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Терморегуляция: роль кожи и сосудов</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86</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Адаптации человека, его органов и тканей к низким концентрациям кислорода и гипоксии</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87</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Циркадные ритмы. Адаптации к невесомости</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88</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Ритмические процессы жизнедеятельности</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89</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Закономерности наследования признаков</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90</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Гены и наследование признаков</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91</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Механизмы определения пола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92</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Сцепленное наследование признаков</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93</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Модификационная и наследственная изменчивость</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94</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Методы исследования наследственности человека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95</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Наследственные заболевания человека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96</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Популяционная генетика человека</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97</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Биоинформатика. Генетическая инженерия</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98</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 xml:space="preserve">Человек в системе животного мира. </w:t>
            </w:r>
            <w:r w:rsidRPr="00895610">
              <w:rPr>
                <w:rFonts w:ascii="Times New Roman" w:hAnsi="Times New Roman"/>
                <w:color w:val="000000"/>
                <w:sz w:val="24"/>
                <w:lang w:val="ru-RU"/>
              </w:rPr>
              <w:lastRenderedPageBreak/>
              <w:t>Практическая работа «Изучение древнейшей истории и эволюции человека на примере коллекций и реконструкций»</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lastRenderedPageBreak/>
              <w:t>99</w:t>
            </w:r>
          </w:p>
        </w:tc>
        <w:tc>
          <w:tcPr>
            <w:tcW w:w="3784" w:type="dxa"/>
            <w:tcMar>
              <w:top w:w="50" w:type="dxa"/>
              <w:left w:w="100" w:type="dxa"/>
            </w:tcMar>
            <w:vAlign w:val="center"/>
          </w:tcPr>
          <w:p w:rsidR="006D4D2D" w:rsidRDefault="00286F9B">
            <w:pPr>
              <w:spacing w:after="0"/>
              <w:ind w:left="135"/>
            </w:pPr>
            <w:r>
              <w:rPr>
                <w:rFonts w:ascii="Times New Roman" w:hAnsi="Times New Roman"/>
                <w:color w:val="000000"/>
                <w:sz w:val="24"/>
              </w:rPr>
              <w:t>Уникальные признаки гоминид</w:t>
            </w:r>
          </w:p>
        </w:tc>
        <w:tc>
          <w:tcPr>
            <w:tcW w:w="747"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100</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Сходство и различия человека и человекообразных обезьян</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101</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Экологические факторы и их действие на организм человека</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429" w:type="dxa"/>
            <w:tcMar>
              <w:top w:w="50" w:type="dxa"/>
              <w:left w:w="100" w:type="dxa"/>
            </w:tcMar>
            <w:vAlign w:val="center"/>
          </w:tcPr>
          <w:p w:rsidR="006D4D2D" w:rsidRDefault="00286F9B">
            <w:pPr>
              <w:spacing w:after="0"/>
            </w:pPr>
            <w:r>
              <w:rPr>
                <w:rFonts w:ascii="Times New Roman" w:hAnsi="Times New Roman"/>
                <w:color w:val="000000"/>
                <w:sz w:val="24"/>
              </w:rPr>
              <w:t>102</w:t>
            </w:r>
          </w:p>
        </w:tc>
        <w:tc>
          <w:tcPr>
            <w:tcW w:w="3784" w:type="dxa"/>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Здоровье человека как социальная ценность</w:t>
            </w:r>
          </w:p>
        </w:tc>
        <w:tc>
          <w:tcPr>
            <w:tcW w:w="747"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6D4D2D" w:rsidRDefault="006D4D2D">
            <w:pPr>
              <w:spacing w:after="0"/>
              <w:ind w:left="135"/>
              <w:jc w:val="center"/>
            </w:pPr>
          </w:p>
        </w:tc>
        <w:tc>
          <w:tcPr>
            <w:tcW w:w="1538" w:type="dxa"/>
            <w:tcMar>
              <w:top w:w="50" w:type="dxa"/>
              <w:left w:w="100" w:type="dxa"/>
            </w:tcMar>
            <w:vAlign w:val="center"/>
          </w:tcPr>
          <w:p w:rsidR="006D4D2D" w:rsidRDefault="006D4D2D">
            <w:pPr>
              <w:spacing w:after="0"/>
              <w:ind w:left="135"/>
              <w:jc w:val="center"/>
            </w:pPr>
          </w:p>
        </w:tc>
        <w:tc>
          <w:tcPr>
            <w:tcW w:w="1078" w:type="dxa"/>
            <w:tcMar>
              <w:top w:w="50" w:type="dxa"/>
              <w:left w:w="100" w:type="dxa"/>
            </w:tcMar>
            <w:vAlign w:val="center"/>
          </w:tcPr>
          <w:p w:rsidR="006D4D2D" w:rsidRDefault="006D4D2D">
            <w:pPr>
              <w:spacing w:after="0"/>
              <w:ind w:left="135"/>
            </w:pPr>
          </w:p>
        </w:tc>
        <w:tc>
          <w:tcPr>
            <w:tcW w:w="1880" w:type="dxa"/>
            <w:tcMar>
              <w:top w:w="50" w:type="dxa"/>
              <w:left w:w="100" w:type="dxa"/>
            </w:tcMar>
            <w:vAlign w:val="center"/>
          </w:tcPr>
          <w:p w:rsidR="006D4D2D" w:rsidRDefault="006D4D2D">
            <w:pPr>
              <w:spacing w:after="0"/>
              <w:ind w:left="135"/>
            </w:pPr>
          </w:p>
        </w:tc>
      </w:tr>
      <w:tr w:rsidR="006D4D2D">
        <w:trPr>
          <w:trHeight w:val="144"/>
          <w:tblCellSpacing w:w="0" w:type="dxa"/>
        </w:trPr>
        <w:tc>
          <w:tcPr>
            <w:tcW w:w="0" w:type="auto"/>
            <w:gridSpan w:val="2"/>
            <w:tcMar>
              <w:top w:w="50" w:type="dxa"/>
              <w:left w:w="100" w:type="dxa"/>
            </w:tcMar>
            <w:vAlign w:val="center"/>
          </w:tcPr>
          <w:p w:rsidR="006D4D2D" w:rsidRPr="00895610" w:rsidRDefault="00286F9B">
            <w:pPr>
              <w:spacing w:after="0"/>
              <w:ind w:left="135"/>
              <w:rPr>
                <w:lang w:val="ru-RU"/>
              </w:rPr>
            </w:pPr>
            <w:r w:rsidRPr="00895610">
              <w:rPr>
                <w:rFonts w:ascii="Times New Roman" w:hAnsi="Times New Roman"/>
                <w:color w:val="000000"/>
                <w:sz w:val="24"/>
                <w:lang w:val="ru-RU"/>
              </w:rPr>
              <w:t>ОБЩЕЕ КОЛИЧЕСТВО ЧАСОВ ПО ПРОГРАММЕ</w:t>
            </w:r>
          </w:p>
        </w:tc>
        <w:tc>
          <w:tcPr>
            <w:tcW w:w="1174" w:type="dxa"/>
            <w:tcMar>
              <w:top w:w="50" w:type="dxa"/>
              <w:left w:w="100" w:type="dxa"/>
            </w:tcMar>
            <w:vAlign w:val="center"/>
          </w:tcPr>
          <w:p w:rsidR="006D4D2D" w:rsidRDefault="00286F9B">
            <w:pPr>
              <w:spacing w:after="0"/>
              <w:ind w:left="135"/>
              <w:jc w:val="center"/>
            </w:pPr>
            <w:r w:rsidRPr="0089561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32"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0 </w:t>
            </w:r>
          </w:p>
        </w:tc>
        <w:tc>
          <w:tcPr>
            <w:tcW w:w="1538" w:type="dxa"/>
            <w:tcMar>
              <w:top w:w="50" w:type="dxa"/>
              <w:left w:w="100" w:type="dxa"/>
            </w:tcMar>
            <w:vAlign w:val="center"/>
          </w:tcPr>
          <w:p w:rsidR="006D4D2D" w:rsidRDefault="00286F9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D4D2D" w:rsidRDefault="006D4D2D"/>
        </w:tc>
      </w:tr>
    </w:tbl>
    <w:p w:rsidR="006D4D2D" w:rsidRDefault="006D4D2D">
      <w:pPr>
        <w:sectPr w:rsidR="006D4D2D">
          <w:pgSz w:w="16383" w:h="11906" w:orient="landscape"/>
          <w:pgMar w:top="1134" w:right="850" w:bottom="1134" w:left="1701" w:header="720" w:footer="720" w:gutter="0"/>
          <w:cols w:space="720"/>
        </w:sectPr>
      </w:pPr>
    </w:p>
    <w:p w:rsidR="006D4D2D" w:rsidRDefault="006D4D2D">
      <w:pPr>
        <w:sectPr w:rsidR="006D4D2D">
          <w:pgSz w:w="16383" w:h="11906" w:orient="landscape"/>
          <w:pgMar w:top="1134" w:right="850" w:bottom="1134" w:left="1701" w:header="720" w:footer="720" w:gutter="0"/>
          <w:cols w:space="720"/>
        </w:sectPr>
      </w:pPr>
      <w:bookmarkStart w:id="13" w:name="block-85908986"/>
    </w:p>
    <w:bookmarkEnd w:id="13"/>
    <w:p w:rsidR="006D4D2D" w:rsidRPr="00895610" w:rsidRDefault="00286F9B">
      <w:pPr>
        <w:spacing w:before="199" w:after="199" w:line="336" w:lineRule="auto"/>
        <w:ind w:left="120"/>
        <w:jc w:val="both"/>
        <w:rPr>
          <w:lang w:val="ru-RU"/>
        </w:rPr>
      </w:pPr>
      <w:r w:rsidRPr="0089561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D4D2D" w:rsidRPr="00895610" w:rsidRDefault="006D4D2D">
      <w:pPr>
        <w:spacing w:before="199" w:after="199" w:line="336" w:lineRule="auto"/>
        <w:ind w:left="120"/>
        <w:jc w:val="both"/>
        <w:rPr>
          <w:lang w:val="ru-RU"/>
        </w:rPr>
      </w:pPr>
    </w:p>
    <w:p w:rsidR="006D4D2D" w:rsidRDefault="00286F9B">
      <w:pPr>
        <w:spacing w:before="199" w:after="199" w:line="336" w:lineRule="auto"/>
        <w:ind w:left="120"/>
        <w:jc w:val="both"/>
      </w:pPr>
      <w:r>
        <w:rPr>
          <w:rFonts w:ascii="Times New Roman" w:hAnsi="Times New Roman"/>
          <w:b/>
          <w:color w:val="000000"/>
          <w:sz w:val="28"/>
        </w:rPr>
        <w:t>5 КЛАСС</w:t>
      </w:r>
    </w:p>
    <w:p w:rsidR="006D4D2D" w:rsidRDefault="006D4D2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6D4D2D" w:rsidRPr="00895610">
        <w:trPr>
          <w:trHeight w:val="144"/>
          <w:tblCellSpacing w:w="0" w:type="dxa"/>
        </w:trPr>
        <w:tc>
          <w:tcPr>
            <w:tcW w:w="1977" w:type="dxa"/>
            <w:tcMar>
              <w:top w:w="50" w:type="dxa"/>
              <w:left w:w="100" w:type="dxa"/>
            </w:tcMar>
            <w:vAlign w:val="center"/>
          </w:tcPr>
          <w:p w:rsidR="006D4D2D" w:rsidRDefault="00286F9B">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6D4D2D" w:rsidRPr="00895610" w:rsidRDefault="00286F9B">
            <w:pPr>
              <w:spacing w:after="0"/>
              <w:ind w:left="272"/>
              <w:rPr>
                <w:lang w:val="ru-RU"/>
              </w:rPr>
            </w:pPr>
            <w:r w:rsidRPr="00895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Биология – наука о живой природе</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Приводить примеры вклада российских (в том числе:</w:t>
            </w:r>
            <w:proofErr w:type="gramEnd"/>
            <w:r w:rsidRPr="00895610">
              <w:rPr>
                <w:rFonts w:ascii="Times New Roman" w:hAnsi="Times New Roman"/>
                <w:color w:val="000000"/>
                <w:sz w:val="24"/>
                <w:lang w:val="ru-RU"/>
              </w:rPr>
              <w:t xml:space="preserve"> В.И. Вернадский, А.Л. Чижевский) и </w:t>
            </w:r>
            <w:proofErr w:type="gramStart"/>
            <w:r w:rsidRPr="00895610">
              <w:rPr>
                <w:rFonts w:ascii="Times New Roman" w:hAnsi="Times New Roman"/>
                <w:color w:val="000000"/>
                <w:sz w:val="24"/>
                <w:lang w:val="ru-RU"/>
              </w:rPr>
              <w:t>зарубежных</w:t>
            </w:r>
            <w:proofErr w:type="gramEnd"/>
            <w:r w:rsidRPr="00895610">
              <w:rPr>
                <w:rFonts w:ascii="Times New Roman" w:hAnsi="Times New Roman"/>
                <w:color w:val="000000"/>
                <w:sz w:val="24"/>
                <w:lang w:val="ru-RU"/>
              </w:rPr>
              <w:t xml:space="preserve"> (в том числе: </w:t>
            </w:r>
            <w:proofErr w:type="gramStart"/>
            <w:r w:rsidRPr="00895610">
              <w:rPr>
                <w:rFonts w:ascii="Times New Roman" w:hAnsi="Times New Roman"/>
                <w:color w:val="000000"/>
                <w:sz w:val="24"/>
                <w:lang w:val="ru-RU"/>
              </w:rPr>
              <w:t>Аристотель, Теофраст, Гиппократ) учёных в развитие биологии</w:t>
            </w:r>
            <w:proofErr w:type="gramEnd"/>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895610">
              <w:rPr>
                <w:rFonts w:ascii="Times New Roman" w:hAnsi="Times New Roman"/>
                <w:color w:val="000000"/>
                <w:sz w:val="24"/>
                <w:lang w:val="ru-RU"/>
              </w:rPr>
              <w:lastRenderedPageBreak/>
              <w:t>ландшафты природные и культурные</w:t>
            </w:r>
            <w:proofErr w:type="gramEnd"/>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Выделять отличительные признаки природных и искусственных сообществ</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Раскрывать роль биологии в практической деятельности человека</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Соблюдать правила безопасного труда при работе с учебным и </w:t>
            </w:r>
            <w:r w:rsidRPr="0089561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6D4D2D" w:rsidRPr="00895610">
        <w:trPr>
          <w:trHeight w:val="144"/>
          <w:tblCellSpacing w:w="0" w:type="dxa"/>
        </w:trPr>
        <w:tc>
          <w:tcPr>
            <w:tcW w:w="1977"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D4D2D" w:rsidRPr="00895610" w:rsidRDefault="006D4D2D">
      <w:pPr>
        <w:spacing w:after="0"/>
        <w:ind w:left="120"/>
        <w:rPr>
          <w:lang w:val="ru-RU"/>
        </w:rPr>
      </w:pPr>
    </w:p>
    <w:p w:rsidR="006D4D2D" w:rsidRDefault="00286F9B">
      <w:pPr>
        <w:spacing w:before="199" w:after="199"/>
        <w:ind w:left="120"/>
      </w:pPr>
      <w:r>
        <w:rPr>
          <w:rFonts w:ascii="Times New Roman" w:hAnsi="Times New Roman"/>
          <w:b/>
          <w:color w:val="000000"/>
          <w:sz w:val="28"/>
        </w:rPr>
        <w:t>6 КЛАСС</w:t>
      </w:r>
    </w:p>
    <w:p w:rsidR="006D4D2D" w:rsidRDefault="006D4D2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6D4D2D" w:rsidRPr="00895610">
        <w:trPr>
          <w:trHeight w:val="144"/>
          <w:tblCellSpacing w:w="0" w:type="dxa"/>
        </w:trPr>
        <w:tc>
          <w:tcPr>
            <w:tcW w:w="1855" w:type="dxa"/>
            <w:tcMar>
              <w:top w:w="50" w:type="dxa"/>
              <w:left w:w="100" w:type="dxa"/>
            </w:tcMar>
            <w:vAlign w:val="center"/>
          </w:tcPr>
          <w:p w:rsidR="006D4D2D" w:rsidRDefault="00286F9B">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6D4D2D" w:rsidRPr="00895610" w:rsidRDefault="00286F9B">
            <w:pPr>
              <w:spacing w:after="0"/>
              <w:ind w:left="272"/>
              <w:rPr>
                <w:lang w:val="ru-RU"/>
              </w:rPr>
            </w:pPr>
            <w:r w:rsidRPr="00895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4D2D">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6D4D2D" w:rsidRDefault="00286F9B">
            <w:pPr>
              <w:spacing w:after="0" w:line="336" w:lineRule="auto"/>
              <w:ind w:left="365"/>
              <w:jc w:val="both"/>
            </w:pPr>
            <w:r>
              <w:rPr>
                <w:rFonts w:ascii="Times New Roman" w:hAnsi="Times New Roman"/>
                <w:color w:val="000000"/>
                <w:sz w:val="24"/>
              </w:rPr>
              <w:t>Растительный организм</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Приводить примеры вклада российских (в том числе:</w:t>
            </w:r>
            <w:proofErr w:type="gramEnd"/>
            <w:r w:rsidRPr="00895610">
              <w:rPr>
                <w:rFonts w:ascii="Times New Roman" w:hAnsi="Times New Roman"/>
                <w:color w:val="000000"/>
                <w:sz w:val="24"/>
                <w:lang w:val="ru-RU"/>
              </w:rPr>
              <w:t xml:space="preserve"> В.В. Докучаев, К.А. Тимирязев, С.Г. Навашин) и </w:t>
            </w:r>
            <w:proofErr w:type="gramStart"/>
            <w:r w:rsidRPr="00895610">
              <w:rPr>
                <w:rFonts w:ascii="Times New Roman" w:hAnsi="Times New Roman"/>
                <w:color w:val="000000"/>
                <w:sz w:val="24"/>
                <w:lang w:val="ru-RU"/>
              </w:rPr>
              <w:t>зарубежных</w:t>
            </w:r>
            <w:proofErr w:type="gramEnd"/>
            <w:r w:rsidRPr="00895610">
              <w:rPr>
                <w:rFonts w:ascii="Times New Roman" w:hAnsi="Times New Roman"/>
                <w:color w:val="000000"/>
                <w:sz w:val="24"/>
                <w:lang w:val="ru-RU"/>
              </w:rPr>
              <w:t xml:space="preserve"> (в том числе: </w:t>
            </w:r>
            <w:proofErr w:type="gramStart"/>
            <w:r w:rsidRPr="00895610">
              <w:rPr>
                <w:rFonts w:ascii="Times New Roman" w:hAnsi="Times New Roman"/>
                <w:color w:val="000000"/>
                <w:sz w:val="24"/>
                <w:lang w:val="ru-RU"/>
              </w:rPr>
              <w:t>Р. Гук, М. Мальпиги) учёных в развитие наук о растениях</w:t>
            </w:r>
            <w:proofErr w:type="gramEnd"/>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Сравнивать растительные ткани и органы растений между собой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Классифицировать растения и их части по разным основаниям</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D4D2D" w:rsidRPr="00895610" w:rsidRDefault="006D4D2D">
      <w:pPr>
        <w:spacing w:after="0"/>
        <w:ind w:left="120"/>
        <w:rPr>
          <w:lang w:val="ru-RU"/>
        </w:rPr>
      </w:pPr>
    </w:p>
    <w:p w:rsidR="006D4D2D" w:rsidRDefault="00286F9B">
      <w:pPr>
        <w:spacing w:before="199" w:after="199"/>
        <w:ind w:left="120"/>
      </w:pPr>
      <w:r>
        <w:rPr>
          <w:rFonts w:ascii="Times New Roman" w:hAnsi="Times New Roman"/>
          <w:b/>
          <w:color w:val="000000"/>
          <w:sz w:val="28"/>
        </w:rPr>
        <w:t>7 КЛАСС</w:t>
      </w:r>
    </w:p>
    <w:p w:rsidR="006D4D2D" w:rsidRDefault="006D4D2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6D4D2D" w:rsidRPr="00895610">
        <w:trPr>
          <w:trHeight w:val="144"/>
          <w:tblCellSpacing w:w="0" w:type="dxa"/>
        </w:trPr>
        <w:tc>
          <w:tcPr>
            <w:tcW w:w="1855" w:type="dxa"/>
            <w:tcMar>
              <w:top w:w="50" w:type="dxa"/>
              <w:left w:w="100" w:type="dxa"/>
            </w:tcMar>
            <w:vAlign w:val="center"/>
          </w:tcPr>
          <w:p w:rsidR="006D4D2D" w:rsidRDefault="00286F9B">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6D4D2D" w:rsidRPr="00895610" w:rsidRDefault="00286F9B">
            <w:pPr>
              <w:spacing w:after="0"/>
              <w:ind w:left="272"/>
              <w:rPr>
                <w:lang w:val="ru-RU"/>
              </w:rPr>
            </w:pPr>
            <w:r w:rsidRPr="00895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4D2D">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6D4D2D" w:rsidRDefault="00286F9B">
            <w:pPr>
              <w:spacing w:after="0" w:line="336" w:lineRule="auto"/>
              <w:ind w:left="365"/>
              <w:jc w:val="both"/>
            </w:pPr>
            <w:r>
              <w:rPr>
                <w:rFonts w:ascii="Times New Roman" w:hAnsi="Times New Roman"/>
                <w:color w:val="000000"/>
                <w:sz w:val="24"/>
              </w:rPr>
              <w:t>Систематика растений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Приводить примеры вклада российских (в том числе:</w:t>
            </w:r>
            <w:proofErr w:type="gramEnd"/>
            <w:r w:rsidRPr="00895610">
              <w:rPr>
                <w:rFonts w:ascii="Times New Roman" w:hAnsi="Times New Roman"/>
                <w:color w:val="000000"/>
                <w:sz w:val="24"/>
                <w:lang w:val="ru-RU"/>
              </w:rPr>
              <w:t xml:space="preserve"> Н.И. Вавилов, И.В. Мичурин) и </w:t>
            </w:r>
            <w:proofErr w:type="gramStart"/>
            <w:r w:rsidRPr="00895610">
              <w:rPr>
                <w:rFonts w:ascii="Times New Roman" w:hAnsi="Times New Roman"/>
                <w:color w:val="000000"/>
                <w:sz w:val="24"/>
                <w:lang w:val="ru-RU"/>
              </w:rPr>
              <w:t>зарубежных</w:t>
            </w:r>
            <w:proofErr w:type="gramEnd"/>
            <w:r w:rsidRPr="00895610">
              <w:rPr>
                <w:rFonts w:ascii="Times New Roman" w:hAnsi="Times New Roman"/>
                <w:color w:val="000000"/>
                <w:sz w:val="24"/>
                <w:lang w:val="ru-RU"/>
              </w:rPr>
              <w:t xml:space="preserve"> (в том числе: </w:t>
            </w:r>
            <w:proofErr w:type="gramStart"/>
            <w:r w:rsidRPr="00895610">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Выявлять признаки классов покрытосеменных, или цветковых, семей</w:t>
            </w:r>
            <w:proofErr w:type="gramStart"/>
            <w:r w:rsidRPr="00895610">
              <w:rPr>
                <w:rFonts w:ascii="Times New Roman" w:hAnsi="Times New Roman"/>
                <w:color w:val="000000"/>
                <w:sz w:val="24"/>
                <w:lang w:val="ru-RU"/>
              </w:rPr>
              <w:t>ств дв</w:t>
            </w:r>
            <w:proofErr w:type="gramEnd"/>
            <w:r w:rsidRPr="00895610">
              <w:rPr>
                <w:rFonts w:ascii="Times New Roman" w:hAnsi="Times New Roman"/>
                <w:color w:val="000000"/>
                <w:sz w:val="24"/>
                <w:lang w:val="ru-RU"/>
              </w:rPr>
              <w:t>удольных и однодольных растений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895610">
              <w:rPr>
                <w:rFonts w:ascii="Times New Roman" w:hAnsi="Times New Roman"/>
                <w:color w:val="000000"/>
                <w:sz w:val="24"/>
                <w:lang w:val="ru-RU"/>
              </w:rPr>
              <w:t>покрытосеменных</w:t>
            </w:r>
            <w:proofErr w:type="gramEnd"/>
            <w:r w:rsidRPr="00895610">
              <w:rPr>
                <w:rFonts w:ascii="Times New Roman" w:hAnsi="Times New Roman"/>
                <w:color w:val="000000"/>
                <w:sz w:val="24"/>
                <w:lang w:val="ru-RU"/>
              </w:rPr>
              <w:t>, или цветковых) с помощью определительной карточки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Соблюдать правила безопасного труда при работе с учебным и </w:t>
            </w:r>
            <w:r w:rsidRPr="0089561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6D4D2D" w:rsidRPr="00895610">
        <w:trPr>
          <w:trHeight w:val="144"/>
          <w:tblCellSpacing w:w="0" w:type="dxa"/>
        </w:trPr>
        <w:tc>
          <w:tcPr>
            <w:tcW w:w="185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D4D2D" w:rsidRPr="00895610" w:rsidRDefault="006D4D2D">
      <w:pPr>
        <w:spacing w:after="0"/>
        <w:ind w:left="120"/>
        <w:rPr>
          <w:lang w:val="ru-RU"/>
        </w:rPr>
      </w:pPr>
    </w:p>
    <w:p w:rsidR="006D4D2D" w:rsidRDefault="00286F9B">
      <w:pPr>
        <w:spacing w:before="199" w:after="199"/>
        <w:ind w:left="120"/>
      </w:pPr>
      <w:r>
        <w:rPr>
          <w:rFonts w:ascii="Times New Roman" w:hAnsi="Times New Roman"/>
          <w:b/>
          <w:color w:val="000000"/>
          <w:sz w:val="28"/>
        </w:rPr>
        <w:t>8 КЛАСС</w:t>
      </w:r>
    </w:p>
    <w:p w:rsidR="006D4D2D" w:rsidRDefault="006D4D2D">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4"/>
      </w:tblGrid>
      <w:tr w:rsidR="006D4D2D" w:rsidRPr="00895610">
        <w:trPr>
          <w:trHeight w:val="144"/>
          <w:tblCellSpacing w:w="0" w:type="dxa"/>
        </w:trPr>
        <w:tc>
          <w:tcPr>
            <w:tcW w:w="2023" w:type="dxa"/>
            <w:tcMar>
              <w:top w:w="50" w:type="dxa"/>
              <w:left w:w="100" w:type="dxa"/>
            </w:tcMar>
            <w:vAlign w:val="center"/>
          </w:tcPr>
          <w:p w:rsidR="006D4D2D" w:rsidRDefault="00286F9B">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6D4D2D" w:rsidRPr="00895610" w:rsidRDefault="00286F9B">
            <w:pPr>
              <w:spacing w:after="0"/>
              <w:ind w:left="272"/>
              <w:rPr>
                <w:lang w:val="ru-RU"/>
              </w:rPr>
            </w:pPr>
            <w:r w:rsidRPr="00895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4D2D" w:rsidRPr="00895610">
        <w:trPr>
          <w:trHeight w:val="144"/>
          <w:tblCellSpacing w:w="0" w:type="dxa"/>
        </w:trPr>
        <w:tc>
          <w:tcPr>
            <w:tcW w:w="2023" w:type="dxa"/>
            <w:tcMar>
              <w:top w:w="50" w:type="dxa"/>
              <w:left w:w="100" w:type="dxa"/>
            </w:tcMar>
            <w:vAlign w:val="center"/>
          </w:tcPr>
          <w:p w:rsidR="006D4D2D" w:rsidRPr="00895610" w:rsidRDefault="006D4D2D">
            <w:pPr>
              <w:spacing w:after="0" w:line="336" w:lineRule="auto"/>
              <w:ind w:left="365"/>
              <w:jc w:val="center"/>
              <w:rPr>
                <w:lang w:val="ru-RU"/>
              </w:rPr>
            </w:pPr>
          </w:p>
        </w:tc>
        <w:tc>
          <w:tcPr>
            <w:tcW w:w="11735" w:type="dxa"/>
            <w:tcMar>
              <w:top w:w="50" w:type="dxa"/>
              <w:left w:w="100" w:type="dxa"/>
            </w:tcMar>
            <w:vAlign w:val="center"/>
          </w:tcPr>
          <w:p w:rsidR="006D4D2D" w:rsidRPr="00895610" w:rsidRDefault="006D4D2D">
            <w:pPr>
              <w:spacing w:after="0" w:line="336" w:lineRule="auto"/>
              <w:ind w:left="365"/>
              <w:jc w:val="center"/>
              <w:rPr>
                <w:lang w:val="ru-RU"/>
              </w:rPr>
            </w:pPr>
          </w:p>
        </w:tc>
      </w:tr>
      <w:tr w:rsidR="006D4D2D">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6D4D2D" w:rsidRDefault="00286F9B">
            <w:pPr>
              <w:spacing w:after="0" w:line="336" w:lineRule="auto"/>
              <w:ind w:left="365"/>
              <w:jc w:val="both"/>
            </w:pPr>
            <w:r>
              <w:rPr>
                <w:rFonts w:ascii="Times New Roman" w:hAnsi="Times New Roman"/>
                <w:color w:val="000000"/>
                <w:sz w:val="24"/>
              </w:rPr>
              <w:t>Животный организм</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Приводить примеры вклада российских (в том числе:</w:t>
            </w:r>
            <w:proofErr w:type="gramEnd"/>
            <w:r w:rsidRPr="00895610">
              <w:rPr>
                <w:rFonts w:ascii="Times New Roman" w:hAnsi="Times New Roman"/>
                <w:color w:val="000000"/>
                <w:sz w:val="24"/>
                <w:lang w:val="ru-RU"/>
              </w:rPr>
              <w:t xml:space="preserve"> А.О. Ковалевский, К.И. Скрябин) и </w:t>
            </w:r>
            <w:proofErr w:type="gramStart"/>
            <w:r w:rsidRPr="00895610">
              <w:rPr>
                <w:rFonts w:ascii="Times New Roman" w:hAnsi="Times New Roman"/>
                <w:color w:val="000000"/>
                <w:sz w:val="24"/>
                <w:lang w:val="ru-RU"/>
              </w:rPr>
              <w:t>зарубежных</w:t>
            </w:r>
            <w:proofErr w:type="gramEnd"/>
            <w:r w:rsidRPr="00895610">
              <w:rPr>
                <w:rFonts w:ascii="Times New Roman" w:hAnsi="Times New Roman"/>
                <w:color w:val="000000"/>
                <w:sz w:val="24"/>
                <w:lang w:val="ru-RU"/>
              </w:rPr>
              <w:t xml:space="preserve"> (в том числе: </w:t>
            </w:r>
            <w:proofErr w:type="gramStart"/>
            <w:r w:rsidRPr="00895610">
              <w:rPr>
                <w:rFonts w:ascii="Times New Roman" w:hAnsi="Times New Roman"/>
                <w:color w:val="000000"/>
                <w:sz w:val="24"/>
                <w:lang w:val="ru-RU"/>
              </w:rPr>
              <w:t>А. Левенгук, Ж. Кювье, Э. Геккель) учёных в развитие наук о животных</w:t>
            </w:r>
            <w:proofErr w:type="gramEnd"/>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895610">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Сравнивать животные ткани и органы животных между собой</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6D4D2D" w:rsidRPr="00895610" w:rsidRDefault="00286F9B">
            <w:pPr>
              <w:spacing w:after="0" w:line="312" w:lineRule="auto"/>
              <w:ind w:left="365"/>
              <w:jc w:val="both"/>
              <w:rPr>
                <w:lang w:val="ru-RU"/>
              </w:rPr>
            </w:pPr>
            <w:r w:rsidRPr="00895610">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6D4D2D" w:rsidRPr="00895610" w:rsidRDefault="00286F9B">
            <w:pPr>
              <w:spacing w:after="0" w:line="312" w:lineRule="auto"/>
              <w:ind w:left="365"/>
              <w:jc w:val="both"/>
              <w:rPr>
                <w:lang w:val="ru-RU"/>
              </w:rPr>
            </w:pPr>
            <w:r w:rsidRPr="00895610">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6D4D2D" w:rsidRPr="00895610" w:rsidRDefault="00286F9B">
            <w:pPr>
              <w:spacing w:after="0" w:line="312" w:lineRule="auto"/>
              <w:ind w:left="365"/>
              <w:jc w:val="both"/>
              <w:rPr>
                <w:lang w:val="ru-RU"/>
              </w:rPr>
            </w:pPr>
            <w:r w:rsidRPr="00895610">
              <w:rPr>
                <w:rFonts w:ascii="Times New Roman" w:hAnsi="Times New Roman"/>
                <w:color w:val="000000"/>
                <w:sz w:val="24"/>
                <w:lang w:val="ru-RU"/>
              </w:rPr>
              <w:t>Классифицировать животных на основании особенностей строения</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6D4D2D" w:rsidRPr="00895610" w:rsidRDefault="00286F9B">
            <w:pPr>
              <w:spacing w:after="0" w:line="312" w:lineRule="auto"/>
              <w:ind w:left="365"/>
              <w:jc w:val="both"/>
              <w:rPr>
                <w:lang w:val="ru-RU"/>
              </w:rPr>
            </w:pPr>
            <w:r w:rsidRPr="00895610">
              <w:rPr>
                <w:rFonts w:ascii="Times New Roman" w:hAnsi="Times New Roman"/>
                <w:color w:val="000000"/>
                <w:sz w:val="24"/>
                <w:lang w:val="ru-RU"/>
              </w:rPr>
              <w:t xml:space="preserve">Описывать усложнение организации животных в ходе эволюции </w:t>
            </w:r>
            <w:r w:rsidRPr="00895610">
              <w:rPr>
                <w:rFonts w:ascii="Times New Roman" w:hAnsi="Times New Roman"/>
                <w:color w:val="000000"/>
                <w:sz w:val="24"/>
                <w:lang w:val="ru-RU"/>
              </w:rPr>
              <w:lastRenderedPageBreak/>
              <w:t>животного мира на Земле</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6D4D2D" w:rsidRPr="00895610" w:rsidRDefault="00286F9B">
            <w:pPr>
              <w:spacing w:after="0" w:line="312" w:lineRule="auto"/>
              <w:ind w:left="365"/>
              <w:jc w:val="both"/>
              <w:rPr>
                <w:lang w:val="ru-RU"/>
              </w:rPr>
            </w:pPr>
            <w:r w:rsidRPr="00895610">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6D4D2D" w:rsidRPr="00895610" w:rsidRDefault="00286F9B">
            <w:pPr>
              <w:spacing w:after="0" w:line="312" w:lineRule="auto"/>
              <w:ind w:left="365"/>
              <w:jc w:val="both"/>
              <w:rPr>
                <w:lang w:val="ru-RU"/>
              </w:rPr>
            </w:pPr>
            <w:r w:rsidRPr="00895610">
              <w:rPr>
                <w:rFonts w:ascii="Times New Roman" w:hAnsi="Times New Roman"/>
                <w:color w:val="000000"/>
                <w:sz w:val="24"/>
                <w:lang w:val="ru-RU"/>
              </w:rPr>
              <w:t>Выявлять взаимосвязи животных в природных сообществах, цепи питания</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Раскрывать роль животных в природных сообществах</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Понимать причины и знать меры охраны животного мира Земли</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D4D2D" w:rsidRPr="00895610">
        <w:trPr>
          <w:trHeight w:val="144"/>
          <w:tblCellSpacing w:w="0" w:type="dxa"/>
        </w:trPr>
        <w:tc>
          <w:tcPr>
            <w:tcW w:w="2023"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D4D2D" w:rsidRPr="00895610" w:rsidRDefault="006D4D2D">
      <w:pPr>
        <w:spacing w:after="0"/>
        <w:ind w:left="120"/>
        <w:rPr>
          <w:lang w:val="ru-RU"/>
        </w:rPr>
      </w:pPr>
    </w:p>
    <w:p w:rsidR="006D4D2D" w:rsidRDefault="00286F9B">
      <w:pPr>
        <w:spacing w:before="199" w:after="199"/>
        <w:ind w:left="120"/>
      </w:pPr>
      <w:r>
        <w:rPr>
          <w:rFonts w:ascii="Times New Roman" w:hAnsi="Times New Roman"/>
          <w:b/>
          <w:color w:val="000000"/>
          <w:sz w:val="28"/>
        </w:rPr>
        <w:lastRenderedPageBreak/>
        <w:t>9 КЛАСС</w:t>
      </w:r>
    </w:p>
    <w:p w:rsidR="006D4D2D" w:rsidRDefault="006D4D2D">
      <w:pPr>
        <w:spacing w:before="199" w:after="199"/>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2"/>
        <w:gridCol w:w="7310"/>
      </w:tblGrid>
      <w:tr w:rsidR="006D4D2D" w:rsidRPr="00895610">
        <w:trPr>
          <w:trHeight w:val="144"/>
          <w:tblCellSpacing w:w="0" w:type="dxa"/>
        </w:trPr>
        <w:tc>
          <w:tcPr>
            <w:tcW w:w="2146" w:type="dxa"/>
            <w:tcMar>
              <w:top w:w="50" w:type="dxa"/>
              <w:left w:w="100" w:type="dxa"/>
            </w:tcMar>
            <w:vAlign w:val="center"/>
          </w:tcPr>
          <w:p w:rsidR="006D4D2D" w:rsidRDefault="00286F9B">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6D4D2D" w:rsidRPr="00895610" w:rsidRDefault="00286F9B">
            <w:pPr>
              <w:spacing w:after="0"/>
              <w:ind w:left="272"/>
              <w:rPr>
                <w:lang w:val="ru-RU"/>
              </w:rPr>
            </w:pPr>
            <w:r w:rsidRPr="00895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D4D2D">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6D4D2D" w:rsidRDefault="00286F9B">
            <w:pPr>
              <w:spacing w:after="0" w:line="336" w:lineRule="auto"/>
              <w:ind w:left="365"/>
              <w:jc w:val="both"/>
            </w:pPr>
            <w:r>
              <w:rPr>
                <w:rFonts w:ascii="Times New Roman" w:hAnsi="Times New Roman"/>
                <w:color w:val="000000"/>
                <w:sz w:val="24"/>
              </w:rPr>
              <w:t>Человек и его здоровье</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Приводить примеры вклада российских (в том числе:</w:t>
            </w:r>
            <w:proofErr w:type="gramEnd"/>
            <w:r w:rsidRPr="00895610">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895610">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6D4D2D" w:rsidRPr="00895610" w:rsidRDefault="00286F9B">
            <w:pPr>
              <w:spacing w:after="0" w:line="312" w:lineRule="auto"/>
              <w:ind w:left="365"/>
              <w:jc w:val="both"/>
              <w:rPr>
                <w:lang w:val="ru-RU"/>
              </w:rPr>
            </w:pPr>
            <w:proofErr w:type="gramStart"/>
            <w:r w:rsidRPr="00895610">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Различать биологически активные вещества (витамины, </w:t>
            </w:r>
            <w:r w:rsidRPr="00895610">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895610">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895610">
              <w:rPr>
                <w:rFonts w:ascii="Times New Roman" w:hAnsi="Times New Roman"/>
                <w:color w:val="000000"/>
                <w:sz w:val="24"/>
                <w:lang w:val="ru-RU"/>
              </w:rPr>
              <w:t>естественно-научного</w:t>
            </w:r>
            <w:proofErr w:type="gramEnd"/>
            <w:r w:rsidRPr="00895610">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6D4D2D" w:rsidRPr="00895610">
        <w:trPr>
          <w:trHeight w:val="144"/>
          <w:tblCellSpacing w:w="0" w:type="dxa"/>
        </w:trPr>
        <w:tc>
          <w:tcPr>
            <w:tcW w:w="2146"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6D4D2D" w:rsidRPr="00895610" w:rsidRDefault="006D4D2D">
      <w:pPr>
        <w:spacing w:after="0"/>
        <w:ind w:left="120"/>
        <w:rPr>
          <w:lang w:val="ru-RU"/>
        </w:rPr>
      </w:pPr>
    </w:p>
    <w:p w:rsidR="006D4D2D" w:rsidRPr="00895610" w:rsidRDefault="006D4D2D">
      <w:pPr>
        <w:rPr>
          <w:lang w:val="ru-RU"/>
        </w:rPr>
        <w:sectPr w:rsidR="006D4D2D" w:rsidRPr="00895610">
          <w:pgSz w:w="11906" w:h="16383"/>
          <w:pgMar w:top="1134" w:right="850" w:bottom="1134" w:left="1701" w:header="720" w:footer="720" w:gutter="0"/>
          <w:cols w:space="720"/>
        </w:sectPr>
      </w:pPr>
      <w:bookmarkStart w:id="14" w:name="block-85908992"/>
    </w:p>
    <w:bookmarkEnd w:id="14"/>
    <w:p w:rsidR="006D4D2D" w:rsidRDefault="00286F9B">
      <w:pPr>
        <w:spacing w:before="199" w:after="120" w:line="336" w:lineRule="auto"/>
        <w:ind w:left="120"/>
      </w:pPr>
      <w:r>
        <w:rPr>
          <w:rFonts w:ascii="Times New Roman" w:hAnsi="Times New Roman"/>
          <w:b/>
          <w:color w:val="000000"/>
          <w:sz w:val="28"/>
        </w:rPr>
        <w:lastRenderedPageBreak/>
        <w:t>ПРОВЕРЯЕМЫЕ ЭЛЕМЕНТЫ СОДЕРЖАНИЯ</w:t>
      </w:r>
    </w:p>
    <w:p w:rsidR="006D4D2D" w:rsidRDefault="006D4D2D">
      <w:pPr>
        <w:spacing w:before="199" w:after="120" w:line="336" w:lineRule="auto"/>
        <w:ind w:left="120"/>
      </w:pPr>
    </w:p>
    <w:p w:rsidR="006D4D2D" w:rsidRDefault="00286F9B">
      <w:pPr>
        <w:spacing w:before="199" w:after="120" w:line="336" w:lineRule="auto"/>
        <w:ind w:left="120"/>
      </w:pPr>
      <w:r>
        <w:rPr>
          <w:rFonts w:ascii="Times New Roman" w:hAnsi="Times New Roman"/>
          <w:b/>
          <w:color w:val="000000"/>
          <w:sz w:val="28"/>
        </w:rPr>
        <w:t>5 КЛАСС</w:t>
      </w:r>
    </w:p>
    <w:p w:rsidR="006D4D2D" w:rsidRDefault="006D4D2D">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2708"/>
        <w:gridCol w:w="5679"/>
      </w:tblGrid>
      <w:tr w:rsidR="006D4D2D">
        <w:trPr>
          <w:trHeight w:val="144"/>
          <w:tblCellSpacing w:w="0" w:type="dxa"/>
        </w:trPr>
        <w:tc>
          <w:tcPr>
            <w:tcW w:w="1143"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Проверяемые элементы содержания </w:t>
            </w:r>
          </w:p>
        </w:tc>
      </w:tr>
      <w:tr w:rsidR="006D4D2D" w:rsidRPr="00895610">
        <w:trPr>
          <w:trHeight w:val="144"/>
          <w:tblCellSpacing w:w="0" w:type="dxa"/>
        </w:trPr>
        <w:tc>
          <w:tcPr>
            <w:tcW w:w="1143"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D4D2D" w:rsidRPr="00895610" w:rsidRDefault="00286F9B">
            <w:pPr>
              <w:spacing w:after="0" w:line="312" w:lineRule="auto"/>
              <w:ind w:left="228"/>
              <w:rPr>
                <w:lang w:val="ru-RU"/>
              </w:rPr>
            </w:pPr>
            <w:r w:rsidRPr="00895610">
              <w:rPr>
                <w:rFonts w:ascii="Times New Roman" w:hAnsi="Times New Roman"/>
                <w:color w:val="000000"/>
                <w:sz w:val="24"/>
                <w:lang w:val="ru-RU"/>
              </w:rPr>
              <w:t>Биология – наука о живой природе</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 xml:space="preserve">Биология – система наук о живой природе. </w:t>
            </w:r>
            <w:proofErr w:type="gramStart"/>
            <w:r w:rsidRPr="00895610">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895610">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6D4D2D">
        <w:trPr>
          <w:trHeight w:val="144"/>
          <w:tblCellSpacing w:w="0" w:type="dxa"/>
        </w:trPr>
        <w:tc>
          <w:tcPr>
            <w:tcW w:w="1143"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Методы изучения живой природы</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895610">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6D4D2D">
        <w:trPr>
          <w:trHeight w:val="144"/>
          <w:tblCellSpacing w:w="0" w:type="dxa"/>
        </w:trPr>
        <w:tc>
          <w:tcPr>
            <w:tcW w:w="1143"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Организмы – тела живой природы</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6D4D2D" w:rsidRPr="00895610" w:rsidRDefault="00286F9B">
            <w:pPr>
              <w:spacing w:after="0" w:line="312" w:lineRule="auto"/>
              <w:ind w:left="228"/>
              <w:rPr>
                <w:lang w:val="ru-RU"/>
              </w:rPr>
            </w:pPr>
            <w:r w:rsidRPr="00895610">
              <w:rPr>
                <w:rFonts w:ascii="Times New Roman" w:hAnsi="Times New Roman"/>
                <w:color w:val="000000"/>
                <w:sz w:val="24"/>
                <w:lang w:val="ru-RU"/>
              </w:rPr>
              <w:t>Клетки, ткани, органы, системы органов</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6D4D2D" w:rsidRPr="00895610" w:rsidRDefault="00286F9B">
            <w:pPr>
              <w:spacing w:after="0" w:line="312" w:lineRule="auto"/>
              <w:ind w:left="228"/>
              <w:rPr>
                <w:lang w:val="ru-RU"/>
              </w:rPr>
            </w:pPr>
            <w:proofErr w:type="gramStart"/>
            <w:r w:rsidRPr="00895610">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6D4D2D" w:rsidRPr="00895610" w:rsidRDefault="00286F9B">
            <w:pPr>
              <w:spacing w:after="0" w:line="312" w:lineRule="auto"/>
              <w:ind w:left="228"/>
              <w:rPr>
                <w:lang w:val="ru-RU"/>
              </w:rPr>
            </w:pPr>
            <w:r w:rsidRPr="00895610">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6D4D2D">
        <w:trPr>
          <w:trHeight w:val="144"/>
          <w:tblCellSpacing w:w="0" w:type="dxa"/>
        </w:trPr>
        <w:tc>
          <w:tcPr>
            <w:tcW w:w="1143"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Организмы и среда обитания</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6D4D2D">
        <w:trPr>
          <w:trHeight w:val="144"/>
          <w:tblCellSpacing w:w="0" w:type="dxa"/>
        </w:trPr>
        <w:tc>
          <w:tcPr>
            <w:tcW w:w="1143"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Природные сообщества</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895610">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895610">
              <w:rPr>
                <w:rFonts w:ascii="Times New Roman" w:hAnsi="Times New Roman"/>
                <w:color w:val="000000"/>
                <w:sz w:val="24"/>
                <w:lang w:val="ru-RU"/>
              </w:rPr>
              <w:t>ств в пр</w:t>
            </w:r>
            <w:proofErr w:type="gramEnd"/>
            <w:r w:rsidRPr="00895610">
              <w:rPr>
                <w:rFonts w:ascii="Times New Roman" w:hAnsi="Times New Roman"/>
                <w:color w:val="000000"/>
                <w:sz w:val="24"/>
                <w:lang w:val="ru-RU"/>
              </w:rPr>
              <w:t>иродных сообществах. Примеры природных сообществ (лес, пруд, озеро и другие)</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6D4D2D">
        <w:trPr>
          <w:trHeight w:val="144"/>
          <w:tblCellSpacing w:w="0" w:type="dxa"/>
        </w:trPr>
        <w:tc>
          <w:tcPr>
            <w:tcW w:w="1143"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Живая природа и человек</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2"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6D4D2D" w:rsidRDefault="006D4D2D">
      <w:pPr>
        <w:spacing w:after="0" w:line="336" w:lineRule="auto"/>
        <w:ind w:left="120"/>
      </w:pPr>
    </w:p>
    <w:p w:rsidR="006D4D2D" w:rsidRDefault="00286F9B">
      <w:pPr>
        <w:spacing w:before="199" w:after="120" w:line="336" w:lineRule="auto"/>
        <w:ind w:left="120"/>
      </w:pPr>
      <w:r>
        <w:rPr>
          <w:rFonts w:ascii="Times New Roman" w:hAnsi="Times New Roman"/>
          <w:b/>
          <w:color w:val="000000"/>
          <w:sz w:val="28"/>
        </w:rPr>
        <w:t>6 КЛАСС</w:t>
      </w:r>
    </w:p>
    <w:p w:rsidR="006D4D2D" w:rsidRDefault="006D4D2D">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3"/>
        <w:gridCol w:w="5582"/>
      </w:tblGrid>
      <w:tr w:rsidR="006D4D2D">
        <w:trPr>
          <w:trHeight w:val="144"/>
          <w:tblCellSpacing w:w="0" w:type="dxa"/>
        </w:trPr>
        <w:tc>
          <w:tcPr>
            <w:tcW w:w="120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Проверяемые элементы содержания </w:t>
            </w:r>
          </w:p>
        </w:tc>
      </w:tr>
      <w:tr w:rsidR="006D4D2D">
        <w:trPr>
          <w:trHeight w:val="144"/>
          <w:tblCellSpacing w:w="0" w:type="dxa"/>
        </w:trPr>
        <w:tc>
          <w:tcPr>
            <w:tcW w:w="1206" w:type="dxa"/>
            <w:vMerge w:val="restart"/>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D4D2D" w:rsidRDefault="00286F9B">
            <w:pPr>
              <w:spacing w:after="0" w:line="336" w:lineRule="auto"/>
              <w:ind w:left="228"/>
            </w:pPr>
            <w:r>
              <w:rPr>
                <w:rFonts w:ascii="Times New Roman" w:hAnsi="Times New Roman"/>
                <w:color w:val="000000"/>
                <w:sz w:val="24"/>
              </w:rPr>
              <w:t>Растительный организм</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6D4D2D" w:rsidRPr="00895610" w:rsidRDefault="00286F9B">
            <w:pPr>
              <w:spacing w:after="0" w:line="336" w:lineRule="auto"/>
              <w:ind w:left="228"/>
              <w:jc w:val="both"/>
              <w:rPr>
                <w:lang w:val="ru-RU"/>
              </w:rPr>
            </w:pPr>
            <w:r w:rsidRPr="00895610">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6D4D2D" w:rsidRPr="00895610">
        <w:trPr>
          <w:trHeight w:val="144"/>
          <w:tblCellSpacing w:w="0" w:type="dxa"/>
        </w:trPr>
        <w:tc>
          <w:tcPr>
            <w:tcW w:w="1206" w:type="dxa"/>
            <w:vMerge w:val="restart"/>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D4D2D" w:rsidRPr="00895610" w:rsidRDefault="00286F9B">
            <w:pPr>
              <w:spacing w:after="0" w:line="336" w:lineRule="auto"/>
              <w:ind w:left="228"/>
              <w:rPr>
                <w:lang w:val="ru-RU"/>
              </w:rPr>
            </w:pPr>
            <w:r w:rsidRPr="00895610">
              <w:rPr>
                <w:rFonts w:ascii="Times New Roman" w:hAnsi="Times New Roman"/>
                <w:color w:val="000000"/>
                <w:sz w:val="24"/>
                <w:lang w:val="ru-RU"/>
              </w:rPr>
              <w:t>Строение и жизнедеятельность растительного организма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i/>
                <w:color w:val="000000"/>
                <w:sz w:val="24"/>
                <w:lang w:val="ru-RU"/>
              </w:rPr>
              <w:t xml:space="preserve">Питание растения. </w:t>
            </w:r>
            <w:r w:rsidRPr="00895610">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6D4D2D" w:rsidRPr="00895610" w:rsidRDefault="00286F9B">
            <w:pPr>
              <w:spacing w:after="0" w:line="336" w:lineRule="auto"/>
              <w:ind w:left="228"/>
              <w:jc w:val="both"/>
              <w:rPr>
                <w:lang w:val="ru-RU"/>
              </w:rPr>
            </w:pPr>
            <w:r w:rsidRPr="00895610">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i/>
                <w:color w:val="000000"/>
                <w:sz w:val="24"/>
                <w:lang w:val="ru-RU"/>
              </w:rPr>
              <w:t xml:space="preserve">Дыхание растения. </w:t>
            </w:r>
            <w:r w:rsidRPr="00895610">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895610">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i/>
                <w:color w:val="000000"/>
                <w:sz w:val="24"/>
                <w:lang w:val="ru-RU"/>
              </w:rPr>
              <w:t xml:space="preserve">Транспорт веществ в растении. </w:t>
            </w:r>
            <w:proofErr w:type="gramStart"/>
            <w:r w:rsidRPr="00895610">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895610">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i/>
                <w:color w:val="000000"/>
                <w:sz w:val="24"/>
                <w:lang w:val="ru-RU"/>
              </w:rPr>
              <w:t xml:space="preserve">Рост растения. </w:t>
            </w:r>
            <w:r w:rsidRPr="00895610">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w:t>
            </w:r>
            <w:r w:rsidRPr="00895610">
              <w:rPr>
                <w:rFonts w:ascii="Times New Roman" w:hAnsi="Times New Roman"/>
                <w:color w:val="000000"/>
                <w:sz w:val="24"/>
                <w:lang w:val="ru-RU"/>
              </w:rPr>
              <w:lastRenderedPageBreak/>
              <w:t xml:space="preserve">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6D4D2D" w:rsidRDefault="00286F9B">
            <w:pPr>
              <w:spacing w:after="0" w:line="336" w:lineRule="auto"/>
              <w:ind w:left="228"/>
              <w:jc w:val="both"/>
            </w:pPr>
            <w:r w:rsidRPr="00895610">
              <w:rPr>
                <w:rFonts w:ascii="Times New Roman" w:hAnsi="Times New Roman"/>
                <w:i/>
                <w:color w:val="000000"/>
                <w:sz w:val="24"/>
                <w:lang w:val="ru-RU"/>
              </w:rPr>
              <w:t xml:space="preserve">Размножение растения. </w:t>
            </w:r>
            <w:r w:rsidRPr="00895610">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012" w:type="dxa"/>
            <w:tcMar>
              <w:top w:w="50" w:type="dxa"/>
              <w:left w:w="100" w:type="dxa"/>
            </w:tcMar>
            <w:vAlign w:val="center"/>
          </w:tcPr>
          <w:p w:rsidR="006D4D2D" w:rsidRDefault="00286F9B">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6D4D2D" w:rsidRPr="00895610" w:rsidRDefault="00286F9B">
            <w:pPr>
              <w:spacing w:after="0" w:line="336" w:lineRule="auto"/>
              <w:ind w:left="228"/>
              <w:jc w:val="both"/>
              <w:rPr>
                <w:lang w:val="ru-RU"/>
              </w:rPr>
            </w:pPr>
            <w:r w:rsidRPr="00895610">
              <w:rPr>
                <w:rFonts w:ascii="Times New Roman" w:hAnsi="Times New Roman"/>
                <w:i/>
                <w:color w:val="000000"/>
                <w:sz w:val="24"/>
                <w:lang w:val="ru-RU"/>
              </w:rPr>
              <w:t xml:space="preserve">Развитие растения. </w:t>
            </w:r>
            <w:r w:rsidRPr="00895610">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6D4D2D" w:rsidRPr="00895610" w:rsidRDefault="006D4D2D">
      <w:pPr>
        <w:spacing w:after="0" w:line="336" w:lineRule="auto"/>
        <w:ind w:left="120"/>
        <w:rPr>
          <w:lang w:val="ru-RU"/>
        </w:rPr>
      </w:pPr>
    </w:p>
    <w:p w:rsidR="006D4D2D" w:rsidRDefault="00286F9B">
      <w:pPr>
        <w:spacing w:before="199" w:after="120" w:line="336" w:lineRule="auto"/>
        <w:ind w:left="120"/>
      </w:pPr>
      <w:r>
        <w:rPr>
          <w:rFonts w:ascii="Times New Roman" w:hAnsi="Times New Roman"/>
          <w:b/>
          <w:color w:val="000000"/>
          <w:sz w:val="28"/>
        </w:rPr>
        <w:t>7 КЛАСС</w:t>
      </w:r>
    </w:p>
    <w:p w:rsidR="006D4D2D" w:rsidRDefault="006D4D2D">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2701"/>
        <w:gridCol w:w="5686"/>
      </w:tblGrid>
      <w:tr w:rsidR="006D4D2D">
        <w:trPr>
          <w:trHeight w:val="144"/>
          <w:tblCellSpacing w:w="0" w:type="dxa"/>
        </w:trPr>
        <w:tc>
          <w:tcPr>
            <w:tcW w:w="1144"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Проверяемые элементы содержания </w:t>
            </w:r>
          </w:p>
        </w:tc>
      </w:tr>
      <w:tr w:rsidR="006D4D2D">
        <w:trPr>
          <w:trHeight w:val="144"/>
          <w:tblCellSpacing w:w="0" w:type="dxa"/>
        </w:trPr>
        <w:tc>
          <w:tcPr>
            <w:tcW w:w="1144"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Систематические группы растений</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i/>
                <w:color w:val="000000"/>
                <w:sz w:val="24"/>
                <w:lang w:val="ru-RU"/>
              </w:rPr>
              <w:t xml:space="preserve">Классификация растений. </w:t>
            </w:r>
            <w:r w:rsidRPr="00895610">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895610">
              <w:rPr>
                <w:rFonts w:ascii="Times New Roman" w:hAnsi="Times New Roman"/>
                <w:color w:val="000000"/>
                <w:sz w:val="24"/>
                <w:lang w:val="ru-RU"/>
              </w:rPr>
              <w:t xml:space="preserve">Основные таксоны </w:t>
            </w:r>
            <w:r w:rsidRPr="00895610">
              <w:rPr>
                <w:rFonts w:ascii="Times New Roman" w:hAnsi="Times New Roman"/>
                <w:color w:val="000000"/>
                <w:sz w:val="24"/>
                <w:lang w:val="ru-RU"/>
              </w:rPr>
              <w:lastRenderedPageBreak/>
              <w:t>(категории) систематики растений (царство, отдел, класс, порядок, семейство, род, вид).</w:t>
            </w:r>
            <w:proofErr w:type="gramEnd"/>
            <w:r w:rsidRPr="00895610">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i/>
                <w:color w:val="000000"/>
                <w:sz w:val="24"/>
                <w:lang w:val="ru-RU"/>
              </w:rPr>
              <w:t xml:space="preserve">Низшие растения. Водоросли. </w:t>
            </w:r>
            <w:r w:rsidRPr="00895610">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i/>
                <w:color w:val="000000"/>
                <w:sz w:val="24"/>
                <w:lang w:val="ru-RU"/>
              </w:rPr>
              <w:t xml:space="preserve">Высшие споровые растения. Моховидные (Мхи). </w:t>
            </w:r>
            <w:r w:rsidRPr="00895610">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i/>
                <w:color w:val="000000"/>
                <w:sz w:val="24"/>
                <w:lang w:val="ru-RU"/>
              </w:rPr>
              <w:t xml:space="preserve">Плауновидные (Плауны). Хвощевидные (Хвощи), Папоротниковидные (Папоротники). </w:t>
            </w:r>
            <w:r w:rsidRPr="00895610">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895610">
              <w:rPr>
                <w:rFonts w:ascii="Times New Roman" w:hAnsi="Times New Roman"/>
                <w:color w:val="000000"/>
                <w:sz w:val="24"/>
                <w:lang w:val="ru-RU"/>
              </w:rPr>
              <w:t>папоротникообразных</w:t>
            </w:r>
            <w:proofErr w:type="gramEnd"/>
            <w:r w:rsidRPr="00895610">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i/>
                <w:color w:val="000000"/>
                <w:sz w:val="24"/>
                <w:lang w:val="ru-RU"/>
              </w:rPr>
              <w:t xml:space="preserve">Высшие семенные растения. Голосеменные. </w:t>
            </w:r>
            <w:r w:rsidRPr="00895610">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895610">
              <w:rPr>
                <w:rFonts w:ascii="Times New Roman" w:hAnsi="Times New Roman"/>
                <w:color w:val="000000"/>
                <w:sz w:val="24"/>
                <w:lang w:val="ru-RU"/>
              </w:rPr>
              <w:t>хвойных</w:t>
            </w:r>
            <w:proofErr w:type="gramEnd"/>
            <w:r w:rsidRPr="00895610">
              <w:rPr>
                <w:rFonts w:ascii="Times New Roman" w:hAnsi="Times New Roman"/>
                <w:color w:val="000000"/>
                <w:sz w:val="24"/>
                <w:lang w:val="ru-RU"/>
              </w:rPr>
              <w:t xml:space="preserve">. Размножение </w:t>
            </w:r>
            <w:proofErr w:type="gramStart"/>
            <w:r w:rsidRPr="00895610">
              <w:rPr>
                <w:rFonts w:ascii="Times New Roman" w:hAnsi="Times New Roman"/>
                <w:color w:val="000000"/>
                <w:sz w:val="24"/>
                <w:lang w:val="ru-RU"/>
              </w:rPr>
              <w:t>хвойных</w:t>
            </w:r>
            <w:proofErr w:type="gramEnd"/>
            <w:r w:rsidRPr="00895610">
              <w:rPr>
                <w:rFonts w:ascii="Times New Roman" w:hAnsi="Times New Roman"/>
                <w:color w:val="000000"/>
                <w:sz w:val="24"/>
                <w:lang w:val="ru-RU"/>
              </w:rPr>
              <w:t xml:space="preserve">, цикл развития на примере сосны. Значение хвойных растений в </w:t>
            </w:r>
            <w:r w:rsidRPr="00895610">
              <w:rPr>
                <w:rFonts w:ascii="Times New Roman" w:hAnsi="Times New Roman"/>
                <w:color w:val="000000"/>
                <w:sz w:val="24"/>
                <w:lang w:val="ru-RU"/>
              </w:rPr>
              <w:lastRenderedPageBreak/>
              <w:t>природе и жизни человека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i/>
                <w:color w:val="000000"/>
                <w:sz w:val="24"/>
                <w:lang w:val="ru-RU"/>
              </w:rPr>
              <w:t xml:space="preserve">Покрытосеменные (цветковые) растения. </w:t>
            </w:r>
            <w:r w:rsidRPr="00895610">
              <w:rPr>
                <w:rFonts w:ascii="Times New Roman" w:hAnsi="Times New Roman"/>
                <w:color w:val="000000"/>
                <w:sz w:val="24"/>
                <w:lang w:val="ru-RU"/>
              </w:rPr>
              <w:t xml:space="preserve">Общая характеристика. Особенности строения и </w:t>
            </w:r>
            <w:proofErr w:type="gramStart"/>
            <w:r w:rsidRPr="00895610">
              <w:rPr>
                <w:rFonts w:ascii="Times New Roman" w:hAnsi="Times New Roman"/>
                <w:color w:val="000000"/>
                <w:sz w:val="24"/>
                <w:lang w:val="ru-RU"/>
              </w:rPr>
              <w:t>жизнедеятельности</w:t>
            </w:r>
            <w:proofErr w:type="gramEnd"/>
            <w:r w:rsidRPr="0089561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895610">
              <w:rPr>
                <w:rFonts w:ascii="Times New Roman" w:hAnsi="Times New Roman"/>
                <w:color w:val="000000"/>
                <w:sz w:val="24"/>
                <w:lang w:val="ru-RU"/>
              </w:rPr>
              <w:t>Двудольные</w:t>
            </w:r>
            <w:proofErr w:type="gramEnd"/>
            <w:r w:rsidRPr="00895610">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i/>
                <w:color w:val="000000"/>
                <w:sz w:val="24"/>
                <w:lang w:val="ru-RU"/>
              </w:rPr>
              <w:t xml:space="preserve">Семейства покрытосеменных (цветковых) растений. </w:t>
            </w:r>
            <w:proofErr w:type="gramStart"/>
            <w:r w:rsidRPr="00895610">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895610">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6D4D2D" w:rsidRPr="00895610">
        <w:trPr>
          <w:trHeight w:val="144"/>
          <w:tblCellSpacing w:w="0" w:type="dxa"/>
        </w:trPr>
        <w:tc>
          <w:tcPr>
            <w:tcW w:w="1144"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D4D2D" w:rsidRPr="00895610" w:rsidRDefault="00286F9B">
            <w:pPr>
              <w:spacing w:after="0" w:line="312" w:lineRule="auto"/>
              <w:ind w:left="228"/>
              <w:rPr>
                <w:lang w:val="ru-RU"/>
              </w:rPr>
            </w:pPr>
            <w:r w:rsidRPr="00895610">
              <w:rPr>
                <w:rFonts w:ascii="Times New Roman" w:hAnsi="Times New Roman"/>
                <w:color w:val="000000"/>
                <w:sz w:val="24"/>
                <w:lang w:val="ru-RU"/>
              </w:rPr>
              <w:t>Развитие растительного мира на Земле</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D4D2D">
        <w:trPr>
          <w:trHeight w:val="144"/>
          <w:tblCellSpacing w:w="0" w:type="dxa"/>
        </w:trPr>
        <w:tc>
          <w:tcPr>
            <w:tcW w:w="1144"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Растения в природных сообществах</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 xml:space="preserve">Растительные сообщества. Видовой состав </w:t>
            </w:r>
            <w:r w:rsidRPr="00895610">
              <w:rPr>
                <w:rFonts w:ascii="Times New Roman" w:hAnsi="Times New Roman"/>
                <w:color w:val="000000"/>
                <w:sz w:val="24"/>
                <w:lang w:val="ru-RU"/>
              </w:rPr>
              <w:lastRenderedPageBreak/>
              <w:t>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6D4D2D">
        <w:trPr>
          <w:trHeight w:val="144"/>
          <w:tblCellSpacing w:w="0" w:type="dxa"/>
        </w:trPr>
        <w:tc>
          <w:tcPr>
            <w:tcW w:w="1144"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Растения и человек</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6D4D2D">
        <w:trPr>
          <w:trHeight w:val="144"/>
          <w:tblCellSpacing w:w="0" w:type="dxa"/>
        </w:trPr>
        <w:tc>
          <w:tcPr>
            <w:tcW w:w="1144" w:type="dxa"/>
            <w:vMerge w:val="restart"/>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D4D2D" w:rsidRDefault="00286F9B">
            <w:pPr>
              <w:spacing w:after="0" w:line="312" w:lineRule="auto"/>
              <w:ind w:left="228"/>
            </w:pPr>
            <w:r>
              <w:rPr>
                <w:rFonts w:ascii="Times New Roman" w:hAnsi="Times New Roman"/>
                <w:color w:val="000000"/>
                <w:sz w:val="24"/>
              </w:rPr>
              <w:t>Грибы. Лишайники. Бактерии</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6D4D2D" w:rsidRPr="00895610" w:rsidRDefault="00286F9B">
            <w:pPr>
              <w:spacing w:after="0" w:line="312" w:lineRule="auto"/>
              <w:ind w:left="228"/>
              <w:jc w:val="both"/>
              <w:rPr>
                <w:lang w:val="ru-RU"/>
              </w:rPr>
            </w:pPr>
            <w:r w:rsidRPr="00895610">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2910" w:type="dxa"/>
            <w:tcMar>
              <w:top w:w="50" w:type="dxa"/>
              <w:left w:w="100" w:type="dxa"/>
            </w:tcMar>
            <w:vAlign w:val="center"/>
          </w:tcPr>
          <w:p w:rsidR="006D4D2D" w:rsidRDefault="00286F9B">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6D4D2D" w:rsidRDefault="00286F9B">
            <w:pPr>
              <w:spacing w:after="0" w:line="312" w:lineRule="auto"/>
              <w:ind w:left="228"/>
              <w:jc w:val="both"/>
            </w:pPr>
            <w:r w:rsidRPr="00895610">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6D4D2D" w:rsidRDefault="006D4D2D">
      <w:pPr>
        <w:spacing w:after="0" w:line="336" w:lineRule="auto"/>
        <w:ind w:left="120"/>
      </w:pPr>
    </w:p>
    <w:p w:rsidR="006D4D2D" w:rsidRDefault="00286F9B">
      <w:pPr>
        <w:spacing w:before="199" w:after="120" w:line="336" w:lineRule="auto"/>
        <w:ind w:left="120"/>
      </w:pPr>
      <w:r>
        <w:rPr>
          <w:rFonts w:ascii="Times New Roman" w:hAnsi="Times New Roman"/>
          <w:b/>
          <w:color w:val="000000"/>
          <w:sz w:val="28"/>
        </w:rPr>
        <w:t>8 КЛАСС</w:t>
      </w:r>
    </w:p>
    <w:p w:rsidR="006D4D2D" w:rsidRDefault="006D4D2D">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7"/>
        <w:gridCol w:w="4994"/>
      </w:tblGrid>
      <w:tr w:rsidR="006D4D2D">
        <w:trPr>
          <w:trHeight w:val="144"/>
          <w:tblCellSpacing w:w="0" w:type="dxa"/>
        </w:trPr>
        <w:tc>
          <w:tcPr>
            <w:tcW w:w="1442"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Проверяемые элементы содержания </w:t>
            </w:r>
          </w:p>
        </w:tc>
      </w:tr>
      <w:tr w:rsidR="006D4D2D">
        <w:trPr>
          <w:trHeight w:val="144"/>
          <w:tblCellSpacing w:w="0" w:type="dxa"/>
        </w:trPr>
        <w:tc>
          <w:tcPr>
            <w:tcW w:w="1442"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Животный организм</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Животная клетка. Открытие животной клетки (А. Левенгук). </w:t>
            </w:r>
            <w:proofErr w:type="gramStart"/>
            <w:r w:rsidRPr="00895610">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895610">
              <w:rPr>
                <w:rFonts w:ascii="Times New Roman" w:hAnsi="Times New Roman"/>
                <w:color w:val="000000"/>
                <w:sz w:val="24"/>
                <w:lang w:val="ru-RU"/>
              </w:rPr>
              <w:t xml:space="preserve"> </w:t>
            </w:r>
            <w:r w:rsidRPr="00895610">
              <w:rPr>
                <w:rFonts w:ascii="Times New Roman" w:hAnsi="Times New Roman"/>
                <w:color w:val="000000"/>
                <w:sz w:val="24"/>
                <w:lang w:val="ru-RU"/>
              </w:rPr>
              <w:lastRenderedPageBreak/>
              <w:t xml:space="preserve">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6D4D2D" w:rsidRPr="00895610">
        <w:trPr>
          <w:trHeight w:val="144"/>
          <w:tblCellSpacing w:w="0" w:type="dxa"/>
        </w:trPr>
        <w:tc>
          <w:tcPr>
            <w:tcW w:w="1442"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6D4D2D" w:rsidRPr="00895610" w:rsidRDefault="00286F9B">
            <w:pPr>
              <w:spacing w:after="0" w:line="360" w:lineRule="auto"/>
              <w:ind w:left="228"/>
              <w:rPr>
                <w:lang w:val="ru-RU"/>
              </w:rPr>
            </w:pPr>
            <w:r w:rsidRPr="00895610">
              <w:rPr>
                <w:rFonts w:ascii="Times New Roman" w:hAnsi="Times New Roman"/>
                <w:color w:val="000000"/>
                <w:sz w:val="24"/>
                <w:lang w:val="ru-RU"/>
              </w:rPr>
              <w:t>Строение и жизнедеятельность организма животного</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Опора и движение животных. </w:t>
            </w:r>
            <w:r w:rsidRPr="00895610">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895610">
              <w:rPr>
                <w:rFonts w:ascii="Times New Roman" w:hAnsi="Times New Roman"/>
                <w:color w:val="000000"/>
                <w:sz w:val="24"/>
                <w:lang w:val="ru-RU"/>
              </w:rPr>
              <w:t>одноклеточных</w:t>
            </w:r>
            <w:proofErr w:type="gramEnd"/>
            <w:r w:rsidRPr="00895610">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Питание и пищеварение у животных. </w:t>
            </w:r>
            <w:r w:rsidRPr="00895610">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Дыхание животных. </w:t>
            </w:r>
            <w:r w:rsidRPr="00895610">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Транспорт веществ у животных. </w:t>
            </w:r>
            <w:r w:rsidRPr="00895610">
              <w:rPr>
                <w:rFonts w:ascii="Times New Roman" w:hAnsi="Times New Roman"/>
                <w:color w:val="000000"/>
                <w:sz w:val="24"/>
                <w:lang w:val="ru-RU"/>
              </w:rPr>
              <w:t xml:space="preserve">Роль </w:t>
            </w:r>
            <w:r w:rsidRPr="00895610">
              <w:rPr>
                <w:rFonts w:ascii="Times New Roman" w:hAnsi="Times New Roman"/>
                <w:color w:val="000000"/>
                <w:sz w:val="24"/>
                <w:lang w:val="ru-RU"/>
              </w:rPr>
              <w:lastRenderedPageBreak/>
              <w:t>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Выделение у животных. </w:t>
            </w:r>
            <w:r w:rsidRPr="00895610">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Покровы тела у животных. </w:t>
            </w:r>
            <w:r w:rsidRPr="00895610">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Координация и регуляция жизнедеятельности у животных. </w:t>
            </w:r>
            <w:r w:rsidRPr="00895610">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w:t>
            </w:r>
            <w:r w:rsidRPr="00895610">
              <w:rPr>
                <w:rFonts w:ascii="Times New Roman" w:hAnsi="Times New Roman"/>
                <w:color w:val="000000"/>
                <w:sz w:val="24"/>
                <w:lang w:val="ru-RU"/>
              </w:rPr>
              <w:lastRenderedPageBreak/>
              <w:t xml:space="preserve">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Поведение животных. </w:t>
            </w:r>
            <w:r w:rsidRPr="00895610">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Размножение и развитие животных. </w:t>
            </w:r>
            <w:r w:rsidRPr="00895610">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w:t>
            </w:r>
            <w:r w:rsidRPr="00895610">
              <w:rPr>
                <w:rFonts w:ascii="Times New Roman" w:hAnsi="Times New Roman"/>
                <w:color w:val="000000"/>
                <w:sz w:val="24"/>
                <w:lang w:val="ru-RU"/>
              </w:rPr>
              <w:lastRenderedPageBreak/>
              <w:t>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D4D2D">
        <w:trPr>
          <w:trHeight w:val="144"/>
          <w:tblCellSpacing w:w="0" w:type="dxa"/>
        </w:trPr>
        <w:tc>
          <w:tcPr>
            <w:tcW w:w="1442"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Систематические группы животных</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Основные категории систематики животных. </w:t>
            </w:r>
            <w:r w:rsidRPr="00895610">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895610">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895610">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Одноклеточные животные – простейшие. </w:t>
            </w:r>
            <w:r w:rsidRPr="00895610">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Многоклеточные животные. Кишечнополостные. </w:t>
            </w:r>
            <w:r w:rsidRPr="00895610">
              <w:rPr>
                <w:rFonts w:ascii="Times New Roman" w:hAnsi="Times New Roman"/>
                <w:color w:val="000000"/>
                <w:sz w:val="24"/>
                <w:lang w:val="ru-RU"/>
              </w:rPr>
              <w:t xml:space="preserve">Общая </w:t>
            </w:r>
            <w:r w:rsidRPr="00895610">
              <w:rPr>
                <w:rFonts w:ascii="Times New Roman" w:hAnsi="Times New Roman"/>
                <w:color w:val="000000"/>
                <w:sz w:val="24"/>
                <w:lang w:val="ru-RU"/>
              </w:rPr>
              <w:lastRenderedPageBreak/>
              <w:t xml:space="preserve">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895610">
              <w:rPr>
                <w:rFonts w:ascii="Times New Roman" w:hAnsi="Times New Roman"/>
                <w:color w:val="000000"/>
                <w:sz w:val="24"/>
                <w:lang w:val="ru-RU"/>
              </w:rPr>
              <w:t>кишечнополостных</w:t>
            </w:r>
            <w:proofErr w:type="gramEnd"/>
            <w:r w:rsidRPr="00895610">
              <w:rPr>
                <w:rFonts w:ascii="Times New Roman" w:hAnsi="Times New Roman"/>
                <w:color w:val="000000"/>
                <w:sz w:val="24"/>
                <w:lang w:val="ru-RU"/>
              </w:rPr>
              <w:t xml:space="preserve">. Значение </w:t>
            </w:r>
            <w:proofErr w:type="gramStart"/>
            <w:r w:rsidRPr="00895610">
              <w:rPr>
                <w:rFonts w:ascii="Times New Roman" w:hAnsi="Times New Roman"/>
                <w:color w:val="000000"/>
                <w:sz w:val="24"/>
                <w:lang w:val="ru-RU"/>
              </w:rPr>
              <w:t>кишечнополостных</w:t>
            </w:r>
            <w:proofErr w:type="gramEnd"/>
            <w:r w:rsidRPr="00895610">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Плоские, круглые, кольчатые черви. </w:t>
            </w:r>
            <w:r w:rsidRPr="00895610">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Членистоногие. </w:t>
            </w:r>
            <w:r w:rsidRPr="00895610">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Ракообразные. </w:t>
            </w:r>
            <w:r w:rsidRPr="00895610">
              <w:rPr>
                <w:rFonts w:ascii="Times New Roman" w:hAnsi="Times New Roman"/>
                <w:color w:val="000000"/>
                <w:sz w:val="24"/>
                <w:lang w:val="ru-RU"/>
              </w:rPr>
              <w:t xml:space="preserve">Особенности строения и жизнедеятельности. Значение </w:t>
            </w:r>
            <w:proofErr w:type="gramStart"/>
            <w:r w:rsidRPr="00895610">
              <w:rPr>
                <w:rFonts w:ascii="Times New Roman" w:hAnsi="Times New Roman"/>
                <w:color w:val="000000"/>
                <w:sz w:val="24"/>
                <w:lang w:val="ru-RU"/>
              </w:rPr>
              <w:t>ракообразных</w:t>
            </w:r>
            <w:proofErr w:type="gramEnd"/>
            <w:r w:rsidRPr="00895610">
              <w:rPr>
                <w:rFonts w:ascii="Times New Roman" w:hAnsi="Times New Roman"/>
                <w:color w:val="000000"/>
                <w:sz w:val="24"/>
                <w:lang w:val="ru-RU"/>
              </w:rPr>
              <w:t xml:space="preserve"> в природе и жизни человека. </w:t>
            </w:r>
            <w:r w:rsidRPr="00895610">
              <w:rPr>
                <w:rFonts w:ascii="Times New Roman" w:hAnsi="Times New Roman"/>
                <w:i/>
                <w:color w:val="000000"/>
                <w:sz w:val="24"/>
                <w:lang w:val="ru-RU"/>
              </w:rPr>
              <w:lastRenderedPageBreak/>
              <w:t xml:space="preserve">Паукообразные. </w:t>
            </w:r>
            <w:r w:rsidRPr="00895610">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Насекомые. </w:t>
            </w:r>
            <w:r w:rsidRPr="00895610">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Моллюски. </w:t>
            </w:r>
            <w:r w:rsidRPr="00895610">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Хордовые. </w:t>
            </w:r>
            <w:r w:rsidRPr="00895610">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w:t>
            </w:r>
            <w:proofErr w:type="gramStart"/>
            <w:r w:rsidRPr="00895610">
              <w:rPr>
                <w:rFonts w:ascii="Times New Roman" w:hAnsi="Times New Roman"/>
                <w:color w:val="000000"/>
                <w:sz w:val="24"/>
                <w:lang w:val="ru-RU"/>
              </w:rPr>
              <w:t>Бесчерепные</w:t>
            </w:r>
            <w:proofErr w:type="gramEnd"/>
            <w:r w:rsidRPr="00895610">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Рыбы. </w:t>
            </w:r>
            <w:r w:rsidRPr="00895610">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Земноводные. </w:t>
            </w:r>
            <w:r w:rsidRPr="00895610">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Пресмыкающиеся. </w:t>
            </w:r>
            <w:r w:rsidRPr="00895610">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w:t>
            </w:r>
            <w:r w:rsidRPr="00895610">
              <w:rPr>
                <w:rFonts w:ascii="Times New Roman" w:hAnsi="Times New Roman"/>
                <w:color w:val="000000"/>
                <w:sz w:val="24"/>
                <w:lang w:val="ru-RU"/>
              </w:rPr>
              <w:lastRenderedPageBreak/>
              <w:t>Регенерация. Многообразие пресмыкающихся и их охрана. Значение пресмыкающихся в природе и жизни человека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i/>
                <w:color w:val="000000"/>
                <w:sz w:val="24"/>
                <w:lang w:val="ru-RU"/>
              </w:rPr>
              <w:t xml:space="preserve">Птицы. </w:t>
            </w:r>
            <w:r w:rsidRPr="00895610">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6D4D2D">
        <w:trPr>
          <w:trHeight w:val="144"/>
          <w:tblCellSpacing w:w="0" w:type="dxa"/>
        </w:trPr>
        <w:tc>
          <w:tcPr>
            <w:tcW w:w="1442" w:type="dxa"/>
            <w:tcMar>
              <w:top w:w="50" w:type="dxa"/>
              <w:left w:w="100" w:type="dxa"/>
            </w:tcMar>
            <w:vAlign w:val="center"/>
          </w:tcPr>
          <w:p w:rsidR="006D4D2D" w:rsidRDefault="006D4D2D">
            <w:pPr>
              <w:spacing w:after="0"/>
              <w:ind w:left="228"/>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i/>
                <w:color w:val="000000"/>
                <w:sz w:val="24"/>
                <w:lang w:val="ru-RU"/>
              </w:rPr>
              <w:t xml:space="preserve">Млекопитающие. </w:t>
            </w:r>
            <w:r w:rsidRPr="00895610">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D4D2D" w:rsidRDefault="00286F9B">
            <w:pPr>
              <w:spacing w:after="0" w:line="360" w:lineRule="auto"/>
              <w:ind w:left="228"/>
              <w:jc w:val="both"/>
            </w:pPr>
            <w:r w:rsidRPr="00895610">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w:t>
            </w:r>
            <w:r w:rsidRPr="00895610">
              <w:rPr>
                <w:rFonts w:ascii="Times New Roman" w:hAnsi="Times New Roman"/>
                <w:color w:val="000000"/>
                <w:sz w:val="24"/>
                <w:lang w:val="ru-RU"/>
              </w:rPr>
              <w:lastRenderedPageBreak/>
              <w:t xml:space="preserve">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6D4D2D" w:rsidRPr="00895610">
        <w:trPr>
          <w:trHeight w:val="144"/>
          <w:tblCellSpacing w:w="0" w:type="dxa"/>
        </w:trPr>
        <w:tc>
          <w:tcPr>
            <w:tcW w:w="1442"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D4D2D" w:rsidRPr="00895610" w:rsidRDefault="00286F9B">
            <w:pPr>
              <w:spacing w:after="0" w:line="360" w:lineRule="auto"/>
              <w:ind w:left="228"/>
              <w:rPr>
                <w:lang w:val="ru-RU"/>
              </w:rPr>
            </w:pPr>
            <w:r w:rsidRPr="00895610">
              <w:rPr>
                <w:rFonts w:ascii="Times New Roman" w:hAnsi="Times New Roman"/>
                <w:color w:val="000000"/>
                <w:sz w:val="24"/>
                <w:lang w:val="ru-RU"/>
              </w:rPr>
              <w:t>Развитие животного мира на Земле</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895610">
              <w:rPr>
                <w:rFonts w:ascii="Times New Roman" w:hAnsi="Times New Roman"/>
                <w:color w:val="000000"/>
                <w:sz w:val="24"/>
                <w:lang w:val="ru-RU"/>
              </w:rPr>
              <w:t>остатки животных</w:t>
            </w:r>
            <w:proofErr w:type="gramEnd"/>
            <w:r w:rsidRPr="00895610">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6D4D2D">
        <w:trPr>
          <w:trHeight w:val="144"/>
          <w:tblCellSpacing w:w="0" w:type="dxa"/>
        </w:trPr>
        <w:tc>
          <w:tcPr>
            <w:tcW w:w="1442"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Животные в природных сообществах</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Животный мир природных зон Земли. </w:t>
            </w:r>
            <w:r w:rsidRPr="00895610">
              <w:rPr>
                <w:rFonts w:ascii="Times New Roman" w:hAnsi="Times New Roman"/>
                <w:color w:val="000000"/>
                <w:sz w:val="24"/>
                <w:lang w:val="ru-RU"/>
              </w:rPr>
              <w:lastRenderedPageBreak/>
              <w:t xml:space="preserve">Основные закономерности распределения животных на планете. </w:t>
            </w:r>
            <w:r>
              <w:rPr>
                <w:rFonts w:ascii="Times New Roman" w:hAnsi="Times New Roman"/>
                <w:color w:val="000000"/>
                <w:sz w:val="24"/>
              </w:rPr>
              <w:t>Фауна</w:t>
            </w:r>
          </w:p>
        </w:tc>
      </w:tr>
      <w:tr w:rsidR="006D4D2D">
        <w:trPr>
          <w:trHeight w:val="144"/>
          <w:tblCellSpacing w:w="0" w:type="dxa"/>
        </w:trPr>
        <w:tc>
          <w:tcPr>
            <w:tcW w:w="1442"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Животные и человек</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658"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6D4D2D" w:rsidRDefault="006D4D2D">
      <w:pPr>
        <w:spacing w:after="0" w:line="336" w:lineRule="auto"/>
        <w:ind w:left="120"/>
      </w:pPr>
    </w:p>
    <w:p w:rsidR="006D4D2D" w:rsidRDefault="00286F9B">
      <w:pPr>
        <w:spacing w:before="199" w:after="120" w:line="336" w:lineRule="auto"/>
        <w:ind w:left="120"/>
      </w:pPr>
      <w:r>
        <w:rPr>
          <w:rFonts w:ascii="Times New Roman" w:hAnsi="Times New Roman"/>
          <w:b/>
          <w:color w:val="000000"/>
          <w:sz w:val="28"/>
        </w:rPr>
        <w:t>9 КЛАСС</w:t>
      </w:r>
    </w:p>
    <w:p w:rsidR="006D4D2D" w:rsidRDefault="006D4D2D">
      <w:pPr>
        <w:spacing w:after="0" w:line="336" w:lineRule="auto"/>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3"/>
        <w:gridCol w:w="5338"/>
      </w:tblGrid>
      <w:tr w:rsidR="006D4D2D">
        <w:trPr>
          <w:trHeight w:val="144"/>
          <w:tblCellSpacing w:w="0" w:type="dxa"/>
        </w:trPr>
        <w:tc>
          <w:tcPr>
            <w:tcW w:w="1311"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6D4D2D" w:rsidRDefault="00286F9B">
            <w:pPr>
              <w:spacing w:after="0"/>
              <w:ind w:left="135"/>
            </w:pPr>
            <w:r>
              <w:rPr>
                <w:rFonts w:ascii="Times New Roman" w:hAnsi="Times New Roman"/>
                <w:b/>
                <w:color w:val="000000"/>
                <w:sz w:val="24"/>
              </w:rPr>
              <w:t xml:space="preserve"> Проверяемые элементы содержания </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Человек – биосоциальный вид</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6D4D2D" w:rsidRDefault="00286F9B">
            <w:pPr>
              <w:spacing w:after="0" w:line="360" w:lineRule="auto"/>
              <w:ind w:left="228"/>
              <w:jc w:val="both"/>
            </w:pPr>
            <w:proofErr w:type="gramStart"/>
            <w:r w:rsidRPr="00895610">
              <w:rPr>
                <w:rFonts w:ascii="Times New Roman" w:hAnsi="Times New Roman"/>
                <w:color w:val="000000"/>
                <w:sz w:val="24"/>
                <w:lang w:val="ru-RU"/>
              </w:rPr>
              <w:t>Науки о человеке (анатомия, физиология, психология, антропология, гигиена, санитария, экология человека).</w:t>
            </w:r>
            <w:proofErr w:type="gramEnd"/>
            <w:r w:rsidRPr="00895610">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Структура организма человека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895610">
              <w:rPr>
                <w:rFonts w:ascii="Times New Roman" w:hAnsi="Times New Roman"/>
                <w:color w:val="000000"/>
                <w:sz w:val="24"/>
                <w:lang w:val="ru-RU"/>
              </w:rPr>
              <w:t>нервная</w:t>
            </w:r>
            <w:proofErr w:type="gramEnd"/>
            <w:r w:rsidRPr="00895610">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Нейрогуморальная регуляция</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 xml:space="preserve">Нервная система человека, её организация и значение. Нейроны, нервы, нервные узлы. </w:t>
            </w:r>
            <w:r w:rsidRPr="00895610">
              <w:rPr>
                <w:rFonts w:ascii="Times New Roman" w:hAnsi="Times New Roman"/>
                <w:color w:val="000000"/>
                <w:sz w:val="24"/>
                <w:lang w:val="ru-RU"/>
              </w:rPr>
              <w:lastRenderedPageBreak/>
              <w:t>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Опора и движение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w:t>
            </w:r>
            <w:r>
              <w:rPr>
                <w:rFonts w:ascii="Times New Roman" w:hAnsi="Times New Roman"/>
                <w:color w:val="000000"/>
                <w:sz w:val="24"/>
              </w:rPr>
              <w:lastRenderedPageBreak/>
              <w:t>Роль двигательной активности в сохранении здоровья</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Внутренняя среда организма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 xml:space="preserve">Иммунитет и его виды. </w:t>
            </w:r>
            <w:proofErr w:type="gramStart"/>
            <w:r w:rsidRPr="00895610">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895610">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Кровообращение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 xml:space="preserve">Лимфатическая система, лимфоотток. </w:t>
            </w:r>
            <w:r>
              <w:rPr>
                <w:rFonts w:ascii="Times New Roman" w:hAnsi="Times New Roman"/>
                <w:color w:val="000000"/>
                <w:sz w:val="24"/>
              </w:rPr>
              <w:lastRenderedPageBreak/>
              <w:t>Регуляция деятельности сердца и сосудов</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Гигиена </w:t>
            </w:r>
            <w:proofErr w:type="gramStart"/>
            <w:r w:rsidRPr="00895610">
              <w:rPr>
                <w:rFonts w:ascii="Times New Roman" w:hAnsi="Times New Roman"/>
                <w:color w:val="000000"/>
                <w:sz w:val="24"/>
                <w:lang w:val="ru-RU"/>
              </w:rPr>
              <w:t>сердечно-сосудистой</w:t>
            </w:r>
            <w:proofErr w:type="gramEnd"/>
            <w:r w:rsidRPr="00895610">
              <w:rPr>
                <w:rFonts w:ascii="Times New Roman" w:hAnsi="Times New Roman"/>
                <w:color w:val="000000"/>
                <w:sz w:val="24"/>
                <w:lang w:val="ru-RU"/>
              </w:rPr>
              <w:t xml:space="preserve"> системы. Профилактика </w:t>
            </w:r>
            <w:proofErr w:type="gramStart"/>
            <w:r w:rsidRPr="00895610">
              <w:rPr>
                <w:rFonts w:ascii="Times New Roman" w:hAnsi="Times New Roman"/>
                <w:color w:val="000000"/>
                <w:sz w:val="24"/>
                <w:lang w:val="ru-RU"/>
              </w:rPr>
              <w:t>сердечно-сосудистых</w:t>
            </w:r>
            <w:proofErr w:type="gramEnd"/>
            <w:r w:rsidRPr="00895610">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Дыхание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6D4D2D" w:rsidRDefault="00286F9B">
            <w:pPr>
              <w:spacing w:after="0" w:line="360" w:lineRule="auto"/>
              <w:ind w:left="228"/>
            </w:pPr>
            <w:r>
              <w:rPr>
                <w:rFonts w:ascii="Times New Roman" w:hAnsi="Times New Roman"/>
                <w:color w:val="000000"/>
                <w:sz w:val="24"/>
              </w:rPr>
              <w:t>Питание и пищеварение</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w:t>
            </w:r>
            <w:r w:rsidRPr="00895610">
              <w:rPr>
                <w:rFonts w:ascii="Times New Roman" w:hAnsi="Times New Roman"/>
                <w:color w:val="000000"/>
                <w:sz w:val="24"/>
                <w:lang w:val="ru-RU"/>
              </w:rPr>
              <w:lastRenderedPageBreak/>
              <w:t>изучения органов пищеварения. Работы И.П. Павлова</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6D4D2D" w:rsidRPr="00895610">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Обмен веществ и превращение энергии</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6D4D2D" w:rsidRDefault="00286F9B">
            <w:pPr>
              <w:spacing w:after="0" w:line="360" w:lineRule="auto"/>
              <w:ind w:left="228"/>
              <w:jc w:val="both"/>
            </w:pPr>
            <w:r>
              <w:rPr>
                <w:rFonts w:ascii="Times New Roman" w:hAnsi="Times New Roman"/>
                <w:color w:val="000000"/>
                <w:sz w:val="24"/>
              </w:rPr>
              <w:t>Кожа</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6D4D2D" w:rsidRDefault="00286F9B">
            <w:pPr>
              <w:spacing w:after="0" w:line="360" w:lineRule="auto"/>
              <w:ind w:left="228"/>
              <w:jc w:val="both"/>
            </w:pPr>
            <w:r>
              <w:rPr>
                <w:rFonts w:ascii="Times New Roman" w:hAnsi="Times New Roman"/>
                <w:color w:val="000000"/>
                <w:sz w:val="24"/>
              </w:rPr>
              <w:t>Выделение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6D4D2D" w:rsidRDefault="00286F9B">
            <w:pPr>
              <w:spacing w:after="0" w:line="360" w:lineRule="auto"/>
              <w:ind w:left="228"/>
              <w:jc w:val="both"/>
            </w:pPr>
            <w:r>
              <w:rPr>
                <w:rFonts w:ascii="Times New Roman" w:hAnsi="Times New Roman"/>
                <w:color w:val="000000"/>
                <w:sz w:val="24"/>
              </w:rPr>
              <w:t>Размножение и развитие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6D4D2D" w:rsidRPr="00895610">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Органы чувств и сенсорные системы</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6D4D2D">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Ухо и слух. Строение и функции органа слуха. Механизм работы слухового анализатора. </w:t>
            </w:r>
            <w:r w:rsidRPr="00895610">
              <w:rPr>
                <w:rFonts w:ascii="Times New Roman" w:hAnsi="Times New Roman"/>
                <w:color w:val="000000"/>
                <w:sz w:val="24"/>
                <w:lang w:val="ru-RU"/>
              </w:rPr>
              <w:lastRenderedPageBreak/>
              <w:t xml:space="preserve">Слуховое восприятие. </w:t>
            </w:r>
            <w:r>
              <w:rPr>
                <w:rFonts w:ascii="Times New Roman" w:hAnsi="Times New Roman"/>
                <w:color w:val="000000"/>
                <w:sz w:val="24"/>
              </w:rPr>
              <w:t>Нарушения слуха и их причины. Гигиена слуха</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6D4D2D" w:rsidRDefault="00286F9B">
            <w:pPr>
              <w:spacing w:after="0" w:line="360" w:lineRule="auto"/>
              <w:ind w:left="228"/>
              <w:jc w:val="both"/>
            </w:pPr>
            <w:r>
              <w:rPr>
                <w:rFonts w:ascii="Times New Roman" w:hAnsi="Times New Roman"/>
                <w:color w:val="000000"/>
                <w:sz w:val="24"/>
              </w:rPr>
              <w:t>Поведение и психика</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6D4D2D">
        <w:trPr>
          <w:trHeight w:val="144"/>
          <w:tblCellSpacing w:w="0" w:type="dxa"/>
        </w:trPr>
        <w:tc>
          <w:tcPr>
            <w:tcW w:w="1311" w:type="dxa"/>
            <w:vMerge w:val="restart"/>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6D4D2D" w:rsidRDefault="00286F9B">
            <w:pPr>
              <w:spacing w:after="0" w:line="360" w:lineRule="auto"/>
              <w:ind w:left="228"/>
              <w:jc w:val="both"/>
            </w:pPr>
            <w:r>
              <w:rPr>
                <w:rFonts w:ascii="Times New Roman" w:hAnsi="Times New Roman"/>
                <w:color w:val="000000"/>
                <w:sz w:val="24"/>
              </w:rPr>
              <w:t>Человек и окружающая среда</w:t>
            </w:r>
          </w:p>
        </w:tc>
      </w:tr>
      <w:tr w:rsidR="006D4D2D" w:rsidRPr="00895610">
        <w:trPr>
          <w:trHeight w:val="144"/>
          <w:tblCellSpacing w:w="0" w:type="dxa"/>
        </w:trPr>
        <w:tc>
          <w:tcPr>
            <w:tcW w:w="0" w:type="auto"/>
            <w:vMerge/>
            <w:tcBorders>
              <w:top w:val="nil"/>
            </w:tcBorders>
            <w:tcMar>
              <w:top w:w="50" w:type="dxa"/>
              <w:left w:w="100" w:type="dxa"/>
            </w:tcMar>
          </w:tcPr>
          <w:p w:rsidR="006D4D2D" w:rsidRDefault="006D4D2D"/>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6D4D2D" w:rsidRPr="00895610">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6D4D2D" w:rsidRPr="00895610" w:rsidRDefault="00286F9B">
            <w:pPr>
              <w:spacing w:after="0" w:line="360" w:lineRule="auto"/>
              <w:ind w:left="228"/>
              <w:jc w:val="both"/>
              <w:rPr>
                <w:lang w:val="ru-RU"/>
              </w:rPr>
            </w:pPr>
            <w:r w:rsidRPr="00895610">
              <w:rPr>
                <w:rFonts w:ascii="Times New Roman" w:hAnsi="Times New Roman"/>
                <w:color w:val="000000"/>
                <w:sz w:val="24"/>
                <w:lang w:val="ru-RU"/>
              </w:rPr>
              <w:t xml:space="preserve">Здоровье человека как социальная ценность. </w:t>
            </w:r>
            <w:proofErr w:type="gramStart"/>
            <w:r w:rsidRPr="00895610">
              <w:rPr>
                <w:rFonts w:ascii="Times New Roman" w:hAnsi="Times New Roman"/>
                <w:color w:val="000000"/>
                <w:sz w:val="24"/>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895610">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6D4D2D">
        <w:trPr>
          <w:trHeight w:val="144"/>
          <w:tblCellSpacing w:w="0" w:type="dxa"/>
        </w:trPr>
        <w:tc>
          <w:tcPr>
            <w:tcW w:w="0" w:type="auto"/>
            <w:vMerge/>
            <w:tcBorders>
              <w:top w:val="nil"/>
            </w:tcBorders>
            <w:tcMar>
              <w:top w:w="50" w:type="dxa"/>
              <w:left w:w="100" w:type="dxa"/>
            </w:tcMar>
          </w:tcPr>
          <w:p w:rsidR="006D4D2D" w:rsidRPr="00895610" w:rsidRDefault="006D4D2D">
            <w:pPr>
              <w:rPr>
                <w:lang w:val="ru-RU"/>
              </w:rPr>
            </w:pPr>
          </w:p>
        </w:tc>
        <w:tc>
          <w:tcPr>
            <w:tcW w:w="3215" w:type="dxa"/>
            <w:tcMar>
              <w:top w:w="50" w:type="dxa"/>
              <w:left w:w="100" w:type="dxa"/>
            </w:tcMar>
            <w:vAlign w:val="center"/>
          </w:tcPr>
          <w:p w:rsidR="006D4D2D" w:rsidRDefault="00286F9B">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6D4D2D" w:rsidRDefault="00286F9B">
            <w:pPr>
              <w:spacing w:after="0" w:line="360" w:lineRule="auto"/>
              <w:ind w:left="228"/>
              <w:jc w:val="both"/>
            </w:pPr>
            <w:r w:rsidRPr="00895610">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6D4D2D" w:rsidRDefault="006D4D2D">
      <w:pPr>
        <w:spacing w:after="0" w:line="336" w:lineRule="auto"/>
        <w:ind w:left="120"/>
      </w:pPr>
    </w:p>
    <w:p w:rsidR="006D4D2D" w:rsidRDefault="006D4D2D">
      <w:pPr>
        <w:sectPr w:rsidR="006D4D2D">
          <w:pgSz w:w="11906" w:h="16383"/>
          <w:pgMar w:top="1134" w:right="850" w:bottom="1134" w:left="1701" w:header="720" w:footer="720" w:gutter="0"/>
          <w:cols w:space="720"/>
        </w:sectPr>
      </w:pPr>
      <w:bookmarkStart w:id="15" w:name="block-85908993"/>
    </w:p>
    <w:bookmarkEnd w:id="15"/>
    <w:p w:rsidR="006D4D2D" w:rsidRPr="00895610" w:rsidRDefault="00286F9B">
      <w:pPr>
        <w:spacing w:before="199" w:after="199" w:line="336" w:lineRule="auto"/>
        <w:ind w:left="120"/>
        <w:rPr>
          <w:lang w:val="ru-RU"/>
        </w:rPr>
      </w:pPr>
      <w:r w:rsidRPr="00895610">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6D4D2D" w:rsidRPr="00895610" w:rsidRDefault="006D4D2D">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4"/>
        <w:gridCol w:w="6948"/>
      </w:tblGrid>
      <w:tr w:rsidR="006D4D2D" w:rsidRPr="00895610">
        <w:trPr>
          <w:trHeight w:val="144"/>
          <w:tblCellSpacing w:w="0" w:type="dxa"/>
        </w:trPr>
        <w:tc>
          <w:tcPr>
            <w:tcW w:w="2458" w:type="dxa"/>
            <w:tcMar>
              <w:top w:w="50" w:type="dxa"/>
              <w:left w:w="100" w:type="dxa"/>
            </w:tcMar>
            <w:vAlign w:val="center"/>
          </w:tcPr>
          <w:p w:rsidR="006D4D2D" w:rsidRDefault="00286F9B">
            <w:pPr>
              <w:spacing w:after="0"/>
              <w:ind w:left="272"/>
            </w:pPr>
            <w:r w:rsidRPr="00895610">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6D4D2D" w:rsidRPr="00895610" w:rsidRDefault="00286F9B">
            <w:pPr>
              <w:spacing w:after="0"/>
              <w:ind w:left="272"/>
              <w:rPr>
                <w:lang w:val="ru-RU"/>
              </w:rPr>
            </w:pPr>
            <w:r w:rsidRPr="0089561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proofErr w:type="gramStart"/>
            <w:r w:rsidRPr="00895610">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895610">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895610">
              <w:rPr>
                <w:rFonts w:ascii="Times New Roman" w:hAnsi="Times New Roman"/>
                <w:color w:val="000000"/>
                <w:sz w:val="24"/>
                <w:lang w:val="ru-RU"/>
              </w:rPr>
              <w:lastRenderedPageBreak/>
              <w:t>представлять полученные результаты</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6D4D2D" w:rsidRPr="00895610">
        <w:trPr>
          <w:trHeight w:val="144"/>
          <w:tblCellSpacing w:w="0" w:type="dxa"/>
        </w:trPr>
        <w:tc>
          <w:tcPr>
            <w:tcW w:w="2458"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6D4D2D" w:rsidRPr="00895610" w:rsidRDefault="006D4D2D">
      <w:pPr>
        <w:spacing w:after="0" w:line="336" w:lineRule="auto"/>
        <w:ind w:left="120"/>
        <w:rPr>
          <w:lang w:val="ru-RU"/>
        </w:rPr>
      </w:pPr>
    </w:p>
    <w:p w:rsidR="006D4D2D" w:rsidRPr="00895610" w:rsidRDefault="006D4D2D">
      <w:pPr>
        <w:rPr>
          <w:lang w:val="ru-RU"/>
        </w:rPr>
        <w:sectPr w:rsidR="006D4D2D" w:rsidRPr="00895610">
          <w:pgSz w:w="11906" w:h="16383"/>
          <w:pgMar w:top="1134" w:right="850" w:bottom="1134" w:left="1701" w:header="720" w:footer="720" w:gutter="0"/>
          <w:cols w:space="720"/>
        </w:sectPr>
      </w:pPr>
      <w:bookmarkStart w:id="16" w:name="block-85908994"/>
    </w:p>
    <w:bookmarkEnd w:id="16"/>
    <w:p w:rsidR="006D4D2D" w:rsidRPr="00895610" w:rsidRDefault="00286F9B">
      <w:pPr>
        <w:spacing w:before="199" w:after="199" w:line="336" w:lineRule="auto"/>
        <w:ind w:left="120"/>
        <w:rPr>
          <w:lang w:val="ru-RU"/>
        </w:rPr>
      </w:pPr>
      <w:r w:rsidRPr="00895610">
        <w:rPr>
          <w:rFonts w:ascii="Times New Roman" w:hAnsi="Times New Roman"/>
          <w:b/>
          <w:color w:val="000000"/>
          <w:sz w:val="28"/>
          <w:lang w:val="ru-RU"/>
        </w:rPr>
        <w:lastRenderedPageBreak/>
        <w:t>ПЕРЕЧЕНЬ ЭЛЕМЕНТОВ СОДЕРЖАНИЯ, ПРОВЕРЯЕМЫХ НА ОГЭ ПО БИОЛОГИИ</w:t>
      </w:r>
    </w:p>
    <w:p w:rsidR="006D4D2D" w:rsidRPr="00895610" w:rsidRDefault="006D4D2D">
      <w:pPr>
        <w:spacing w:after="0" w:line="336" w:lineRule="auto"/>
        <w:ind w:left="120"/>
        <w:rPr>
          <w:lang w:val="ru-RU"/>
        </w:rPr>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1"/>
        <w:gridCol w:w="8281"/>
      </w:tblGrid>
      <w:tr w:rsidR="006D4D2D">
        <w:trPr>
          <w:trHeight w:val="144"/>
          <w:tblCellSpacing w:w="0" w:type="dxa"/>
        </w:trPr>
        <w:tc>
          <w:tcPr>
            <w:tcW w:w="1195" w:type="dxa"/>
            <w:tcMar>
              <w:top w:w="50" w:type="dxa"/>
              <w:left w:w="100" w:type="dxa"/>
            </w:tcMar>
            <w:vAlign w:val="center"/>
          </w:tcPr>
          <w:p w:rsidR="006D4D2D" w:rsidRDefault="00286F9B">
            <w:pPr>
              <w:spacing w:after="0"/>
              <w:ind w:left="272"/>
            </w:pPr>
            <w:r w:rsidRPr="0089561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6D4D2D" w:rsidRDefault="00286F9B">
            <w:pPr>
              <w:spacing w:after="0"/>
              <w:ind w:left="272"/>
            </w:pPr>
            <w:r>
              <w:rPr>
                <w:rFonts w:ascii="Times New Roman" w:hAnsi="Times New Roman"/>
                <w:b/>
                <w:color w:val="000000"/>
                <w:sz w:val="24"/>
              </w:rPr>
              <w:t xml:space="preserve"> Проверяемый элемент содержания </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895610">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895610">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895610">
              <w:rPr>
                <w:rFonts w:ascii="Times New Roman" w:hAnsi="Times New Roman"/>
                <w:color w:val="000000"/>
                <w:sz w:val="24"/>
                <w:lang w:val="ru-RU"/>
              </w:rPr>
              <w:t>ств в пр</w:t>
            </w:r>
            <w:proofErr w:type="gramEnd"/>
            <w:r w:rsidRPr="00895610">
              <w:rPr>
                <w:rFonts w:ascii="Times New Roman" w:hAnsi="Times New Roman"/>
                <w:color w:val="000000"/>
                <w:sz w:val="24"/>
                <w:lang w:val="ru-RU"/>
              </w:rPr>
              <w:t>иродных сообществах. Примеры природных сообществ (лес, пруд, озеро и другие)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Растения и среда обитания. Экологические факторы. Растения и условия </w:t>
            </w:r>
            <w:r w:rsidRPr="00895610">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Эволюционное развитие растений, животных и человека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895610">
              <w:rPr>
                <w:rFonts w:ascii="Times New Roman" w:hAnsi="Times New Roman"/>
                <w:color w:val="000000"/>
                <w:sz w:val="24"/>
                <w:lang w:val="ru-RU"/>
              </w:rPr>
              <w:t>остатки животных</w:t>
            </w:r>
            <w:proofErr w:type="gramEnd"/>
            <w:r w:rsidRPr="00895610">
              <w:rPr>
                <w:rFonts w:ascii="Times New Roman" w:hAnsi="Times New Roman"/>
                <w:color w:val="000000"/>
                <w:sz w:val="24"/>
                <w:lang w:val="ru-RU"/>
              </w:rPr>
              <w:t xml:space="preserve">, их изучение. </w:t>
            </w:r>
            <w:r w:rsidRPr="00895610">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Организмы бактерий, грибов и лишайников</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Растительный организм. Систематические группы растений</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Развитие цветкового растения. Цикл развития цветкового растения. </w:t>
            </w:r>
            <w:r w:rsidRPr="00895610">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pacing w:val="2"/>
                <w:sz w:val="24"/>
                <w:lang w:val="ru-RU"/>
              </w:rPr>
              <w:t>Классификация растений.</w:t>
            </w:r>
            <w:r w:rsidRPr="00895610">
              <w:rPr>
                <w:rFonts w:ascii="Times New Roman" w:hAnsi="Times New Roman"/>
                <w:i/>
                <w:color w:val="000000"/>
                <w:spacing w:val="2"/>
                <w:sz w:val="24"/>
                <w:lang w:val="ru-RU"/>
              </w:rPr>
              <w:t xml:space="preserve"> </w:t>
            </w:r>
            <w:r w:rsidRPr="00895610">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Низшие растения. Водоросли.</w:t>
            </w:r>
            <w:r w:rsidRPr="00895610">
              <w:rPr>
                <w:rFonts w:ascii="Times New Roman" w:hAnsi="Times New Roman"/>
                <w:i/>
                <w:color w:val="000000"/>
                <w:sz w:val="24"/>
                <w:lang w:val="ru-RU"/>
              </w:rPr>
              <w:t xml:space="preserve"> </w:t>
            </w:r>
            <w:r w:rsidRPr="00895610">
              <w:rPr>
                <w:rFonts w:ascii="Times New Roman" w:hAnsi="Times New Roman"/>
                <w:color w:val="000000"/>
                <w:sz w:val="24"/>
                <w:lang w:val="ru-RU"/>
              </w:rPr>
              <w:t xml:space="preserve">Общая характеристика водорослей. </w:t>
            </w:r>
          </w:p>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Высшие споровые растения. Моховидные (Мхи).</w:t>
            </w:r>
            <w:r w:rsidRPr="00895610">
              <w:rPr>
                <w:rFonts w:ascii="Times New Roman" w:hAnsi="Times New Roman"/>
                <w:i/>
                <w:color w:val="000000"/>
                <w:sz w:val="24"/>
                <w:lang w:val="ru-RU"/>
              </w:rPr>
              <w:t xml:space="preserve"> </w:t>
            </w:r>
            <w:r w:rsidRPr="00895610">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895610">
              <w:rPr>
                <w:rFonts w:ascii="Times New Roman" w:hAnsi="Times New Roman"/>
                <w:i/>
                <w:color w:val="000000"/>
                <w:sz w:val="24"/>
                <w:lang w:val="ru-RU"/>
              </w:rPr>
              <w:t xml:space="preserve"> </w:t>
            </w:r>
            <w:r w:rsidRPr="00895610">
              <w:rPr>
                <w:rFonts w:ascii="Times New Roman" w:hAnsi="Times New Roman"/>
                <w:color w:val="000000"/>
                <w:sz w:val="24"/>
                <w:lang w:val="ru-RU"/>
              </w:rPr>
              <w:t xml:space="preserve">Общая характеристика. Размножение </w:t>
            </w:r>
            <w:proofErr w:type="gramStart"/>
            <w:r w:rsidRPr="00895610">
              <w:rPr>
                <w:rFonts w:ascii="Times New Roman" w:hAnsi="Times New Roman"/>
                <w:color w:val="000000"/>
                <w:sz w:val="24"/>
                <w:lang w:val="ru-RU"/>
              </w:rPr>
              <w:t>папоротникообразных</w:t>
            </w:r>
            <w:proofErr w:type="gramEnd"/>
            <w:r w:rsidRPr="00895610">
              <w:rPr>
                <w:rFonts w:ascii="Times New Roman" w:hAnsi="Times New Roman"/>
                <w:color w:val="000000"/>
                <w:sz w:val="24"/>
                <w:lang w:val="ru-RU"/>
              </w:rPr>
              <w:t xml:space="preserve">. Цикл развития папоротника. Значение </w:t>
            </w:r>
            <w:proofErr w:type="gramStart"/>
            <w:r w:rsidRPr="00895610">
              <w:rPr>
                <w:rFonts w:ascii="Times New Roman" w:hAnsi="Times New Roman"/>
                <w:color w:val="000000"/>
                <w:sz w:val="24"/>
                <w:lang w:val="ru-RU"/>
              </w:rPr>
              <w:t>папоротникообразных</w:t>
            </w:r>
            <w:proofErr w:type="gramEnd"/>
            <w:r w:rsidRPr="00895610">
              <w:rPr>
                <w:rFonts w:ascii="Times New Roman" w:hAnsi="Times New Roman"/>
                <w:color w:val="000000"/>
                <w:sz w:val="24"/>
                <w:lang w:val="ru-RU"/>
              </w:rPr>
              <w:t xml:space="preserve"> в природе и жизни человека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895610">
              <w:rPr>
                <w:rFonts w:ascii="Times New Roman" w:hAnsi="Times New Roman"/>
                <w:color w:val="000000"/>
                <w:sz w:val="24"/>
                <w:lang w:val="ru-RU"/>
              </w:rPr>
              <w:t>хвойных</w:t>
            </w:r>
            <w:proofErr w:type="gramEnd"/>
            <w:r w:rsidRPr="00895610">
              <w:rPr>
                <w:rFonts w:ascii="Times New Roman" w:hAnsi="Times New Roman"/>
                <w:color w:val="000000"/>
                <w:sz w:val="24"/>
                <w:lang w:val="ru-RU"/>
              </w:rPr>
              <w:t xml:space="preserve">. Размножение </w:t>
            </w:r>
            <w:proofErr w:type="gramStart"/>
            <w:r w:rsidRPr="00895610">
              <w:rPr>
                <w:rFonts w:ascii="Times New Roman" w:hAnsi="Times New Roman"/>
                <w:color w:val="000000"/>
                <w:sz w:val="24"/>
                <w:lang w:val="ru-RU"/>
              </w:rPr>
              <w:t>хвойных</w:t>
            </w:r>
            <w:proofErr w:type="gramEnd"/>
            <w:r w:rsidRPr="00895610">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895610">
              <w:rPr>
                <w:rFonts w:ascii="Times New Roman" w:hAnsi="Times New Roman"/>
                <w:color w:val="000000"/>
                <w:sz w:val="24"/>
                <w:lang w:val="ru-RU"/>
              </w:rPr>
              <w:t>жизнедеятельности</w:t>
            </w:r>
            <w:proofErr w:type="gramEnd"/>
            <w:r w:rsidRPr="0089561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895610">
              <w:rPr>
                <w:rFonts w:ascii="Times New Roman" w:hAnsi="Times New Roman"/>
                <w:color w:val="000000"/>
                <w:sz w:val="24"/>
                <w:lang w:val="ru-RU"/>
              </w:rPr>
              <w:t>Двудольные</w:t>
            </w:r>
            <w:proofErr w:type="gramEnd"/>
            <w:r w:rsidRPr="00895610">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6D4D2D" w:rsidRPr="00895610" w:rsidRDefault="00286F9B">
            <w:pPr>
              <w:spacing w:after="0" w:line="336" w:lineRule="auto"/>
              <w:ind w:left="365"/>
              <w:rPr>
                <w:lang w:val="ru-RU"/>
              </w:rPr>
            </w:pPr>
            <w:r w:rsidRPr="00895610">
              <w:rPr>
                <w:rFonts w:ascii="Times New Roman" w:hAnsi="Times New Roman"/>
                <w:color w:val="000000"/>
                <w:sz w:val="24"/>
                <w:lang w:val="ru-RU"/>
              </w:rPr>
              <w:t>Животный организм. Систематические группы животных</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6D4D2D" w:rsidRDefault="00286F9B">
            <w:pPr>
              <w:spacing w:after="0" w:line="336" w:lineRule="auto"/>
              <w:ind w:left="365"/>
            </w:pPr>
            <w:r w:rsidRPr="00895610">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895610">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6D4D2D" w:rsidRDefault="00286F9B">
            <w:pPr>
              <w:spacing w:after="0" w:line="336" w:lineRule="auto"/>
              <w:ind w:left="365"/>
              <w:jc w:val="both"/>
            </w:pPr>
            <w:r>
              <w:rPr>
                <w:rFonts w:ascii="Times New Roman" w:hAnsi="Times New Roman"/>
                <w:color w:val="000000"/>
                <w:sz w:val="24"/>
              </w:rPr>
              <w:t>Человек и его здоровье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895610">
              <w:rPr>
                <w:rFonts w:ascii="Times New Roman" w:hAnsi="Times New Roman"/>
                <w:color w:val="000000"/>
                <w:sz w:val="24"/>
                <w:lang w:val="ru-RU"/>
              </w:rPr>
              <w:lastRenderedPageBreak/>
              <w:t>систем как основа гомеостаза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895610">
              <w:rPr>
                <w:rFonts w:ascii="Times New Roman" w:hAnsi="Times New Roman"/>
                <w:color w:val="000000"/>
                <w:spacing w:val="-3"/>
                <w:sz w:val="24"/>
                <w:lang w:val="ru-RU"/>
              </w:rPr>
              <w:t>сердечно-сосудистой</w:t>
            </w:r>
            <w:proofErr w:type="gramEnd"/>
            <w:r w:rsidRPr="00895610">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895610">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6D4D2D">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6D4D2D" w:rsidRDefault="00286F9B">
            <w:pPr>
              <w:spacing w:after="0" w:line="336" w:lineRule="auto"/>
              <w:ind w:left="365"/>
              <w:jc w:val="both"/>
            </w:pPr>
            <w:r w:rsidRPr="00895610">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D4D2D" w:rsidRPr="00895610">
        <w:trPr>
          <w:trHeight w:val="144"/>
          <w:tblCellSpacing w:w="0" w:type="dxa"/>
        </w:trPr>
        <w:tc>
          <w:tcPr>
            <w:tcW w:w="1195" w:type="dxa"/>
            <w:tcMar>
              <w:top w:w="50" w:type="dxa"/>
              <w:left w:w="100" w:type="dxa"/>
            </w:tcMar>
            <w:vAlign w:val="center"/>
          </w:tcPr>
          <w:p w:rsidR="006D4D2D" w:rsidRDefault="00286F9B">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6D4D2D" w:rsidRPr="00895610" w:rsidRDefault="00286F9B">
            <w:pPr>
              <w:spacing w:after="0" w:line="336" w:lineRule="auto"/>
              <w:ind w:left="365"/>
              <w:jc w:val="both"/>
              <w:rPr>
                <w:lang w:val="ru-RU"/>
              </w:rPr>
            </w:pPr>
            <w:r w:rsidRPr="00895610">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6D4D2D" w:rsidRPr="00895610" w:rsidRDefault="006D4D2D">
      <w:pPr>
        <w:spacing w:after="0" w:line="336" w:lineRule="auto"/>
        <w:ind w:left="120"/>
        <w:rPr>
          <w:lang w:val="ru-RU"/>
        </w:rPr>
      </w:pPr>
    </w:p>
    <w:p w:rsidR="006D4D2D" w:rsidRPr="00895610" w:rsidRDefault="006D4D2D">
      <w:pPr>
        <w:rPr>
          <w:lang w:val="ru-RU"/>
        </w:rPr>
        <w:sectPr w:rsidR="006D4D2D" w:rsidRPr="00895610">
          <w:pgSz w:w="11906" w:h="16383"/>
          <w:pgMar w:top="1134" w:right="850" w:bottom="1134" w:left="1701" w:header="720" w:footer="720" w:gutter="0"/>
          <w:cols w:space="720"/>
        </w:sectPr>
      </w:pPr>
      <w:bookmarkStart w:id="17" w:name="block-85908996"/>
    </w:p>
    <w:bookmarkEnd w:id="17"/>
    <w:p w:rsidR="006D4D2D" w:rsidRPr="00895610" w:rsidRDefault="00286F9B">
      <w:pPr>
        <w:spacing w:after="0"/>
        <w:ind w:left="120"/>
        <w:rPr>
          <w:lang w:val="ru-RU"/>
        </w:rPr>
      </w:pPr>
      <w:r w:rsidRPr="00895610">
        <w:rPr>
          <w:rFonts w:ascii="Times New Roman" w:hAnsi="Times New Roman"/>
          <w:b/>
          <w:color w:val="000000"/>
          <w:sz w:val="28"/>
          <w:lang w:val="ru-RU"/>
        </w:rPr>
        <w:lastRenderedPageBreak/>
        <w:t>УЧЕБНО-МЕТОДИЧЕСКОЕ ОБЕСПЕЧЕНИЕ ОБРАЗОВАТЕЛЬНОГО ПРОЦЕССА</w:t>
      </w:r>
    </w:p>
    <w:p w:rsidR="006D4D2D" w:rsidRPr="00895610" w:rsidRDefault="00286F9B">
      <w:pPr>
        <w:spacing w:after="0" w:line="480" w:lineRule="auto"/>
        <w:ind w:left="120"/>
        <w:rPr>
          <w:lang w:val="ru-RU"/>
        </w:rPr>
      </w:pPr>
      <w:r w:rsidRPr="00895610">
        <w:rPr>
          <w:rFonts w:ascii="Times New Roman" w:hAnsi="Times New Roman"/>
          <w:b/>
          <w:color w:val="000000"/>
          <w:sz w:val="28"/>
          <w:lang w:val="ru-RU"/>
        </w:rPr>
        <w:t>ОБЯЗАТЕЛЬНЫЕ УЧЕБНЫЕ МАТЕРИАЛЫ ДЛЯ УЧЕНИКА</w:t>
      </w:r>
    </w:p>
    <w:p w:rsidR="006D4D2D" w:rsidRPr="00895610" w:rsidRDefault="006D4D2D">
      <w:pPr>
        <w:spacing w:after="0" w:line="480" w:lineRule="auto"/>
        <w:ind w:left="120"/>
        <w:rPr>
          <w:lang w:val="ru-RU"/>
        </w:rPr>
      </w:pPr>
    </w:p>
    <w:p w:rsidR="006D4D2D" w:rsidRPr="00895610" w:rsidRDefault="006D4D2D">
      <w:pPr>
        <w:spacing w:after="0" w:line="480" w:lineRule="auto"/>
        <w:ind w:left="120"/>
        <w:rPr>
          <w:lang w:val="ru-RU"/>
        </w:rPr>
      </w:pPr>
    </w:p>
    <w:p w:rsidR="006D4D2D" w:rsidRPr="00895610" w:rsidRDefault="006D4D2D">
      <w:pPr>
        <w:spacing w:after="0"/>
        <w:ind w:left="120"/>
        <w:rPr>
          <w:lang w:val="ru-RU"/>
        </w:rPr>
      </w:pPr>
    </w:p>
    <w:p w:rsidR="006D4D2D" w:rsidRPr="00895610" w:rsidRDefault="00286F9B">
      <w:pPr>
        <w:spacing w:after="0" w:line="480" w:lineRule="auto"/>
        <w:ind w:left="120"/>
        <w:rPr>
          <w:lang w:val="ru-RU"/>
        </w:rPr>
      </w:pPr>
      <w:r w:rsidRPr="00895610">
        <w:rPr>
          <w:rFonts w:ascii="Times New Roman" w:hAnsi="Times New Roman"/>
          <w:b/>
          <w:color w:val="000000"/>
          <w:sz w:val="28"/>
          <w:lang w:val="ru-RU"/>
        </w:rPr>
        <w:t>МЕТОДИЧЕСКИЕ МАТЕРИАЛЫ ДЛЯ УЧИТЕЛЯ</w:t>
      </w:r>
    </w:p>
    <w:p w:rsidR="006D4D2D" w:rsidRPr="00895610" w:rsidRDefault="006D4D2D">
      <w:pPr>
        <w:spacing w:after="0" w:line="480" w:lineRule="auto"/>
        <w:ind w:left="120"/>
        <w:rPr>
          <w:lang w:val="ru-RU"/>
        </w:rPr>
      </w:pPr>
    </w:p>
    <w:p w:rsidR="006D4D2D" w:rsidRPr="00895610" w:rsidRDefault="006D4D2D">
      <w:pPr>
        <w:spacing w:after="0"/>
        <w:ind w:left="120"/>
        <w:rPr>
          <w:lang w:val="ru-RU"/>
        </w:rPr>
      </w:pPr>
    </w:p>
    <w:p w:rsidR="006D4D2D" w:rsidRPr="00895610" w:rsidRDefault="00286F9B">
      <w:pPr>
        <w:spacing w:after="0" w:line="480" w:lineRule="auto"/>
        <w:ind w:left="120"/>
        <w:rPr>
          <w:lang w:val="ru-RU"/>
        </w:rPr>
      </w:pPr>
      <w:r w:rsidRPr="00895610">
        <w:rPr>
          <w:rFonts w:ascii="Times New Roman" w:hAnsi="Times New Roman"/>
          <w:b/>
          <w:color w:val="000000"/>
          <w:sz w:val="28"/>
          <w:lang w:val="ru-RU"/>
        </w:rPr>
        <w:t>ЦИФРОВЫЕ ОБРАЗОВАТЕЛЬНЫЕ РЕСУРСЫ И РЕСУРСЫ СЕТИ ИНТЕРНЕТ</w:t>
      </w:r>
    </w:p>
    <w:p w:rsidR="006D4D2D" w:rsidRPr="00895610" w:rsidRDefault="006D4D2D">
      <w:pPr>
        <w:spacing w:after="0" w:line="480" w:lineRule="auto"/>
        <w:ind w:left="120"/>
        <w:rPr>
          <w:lang w:val="ru-RU"/>
        </w:rPr>
      </w:pPr>
    </w:p>
    <w:p w:rsidR="006D4D2D" w:rsidRPr="00895610" w:rsidRDefault="006D4D2D">
      <w:pPr>
        <w:rPr>
          <w:lang w:val="ru-RU"/>
        </w:rPr>
        <w:sectPr w:rsidR="006D4D2D" w:rsidRPr="00895610">
          <w:pgSz w:w="11906" w:h="16383"/>
          <w:pgMar w:top="1134" w:right="850" w:bottom="1134" w:left="1701" w:header="720" w:footer="720" w:gutter="0"/>
          <w:cols w:space="720"/>
        </w:sectPr>
      </w:pPr>
      <w:bookmarkStart w:id="18" w:name="block-85908995"/>
    </w:p>
    <w:bookmarkEnd w:id="18"/>
    <w:p w:rsidR="006D4D2D" w:rsidRPr="00895610" w:rsidRDefault="006D4D2D">
      <w:pPr>
        <w:rPr>
          <w:lang w:val="ru-RU"/>
        </w:rPr>
      </w:pPr>
    </w:p>
    <w:sectPr w:rsidR="006D4D2D" w:rsidRPr="00895610">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92C" w:rsidRDefault="0028592C">
      <w:pPr>
        <w:spacing w:line="240" w:lineRule="auto"/>
      </w:pPr>
      <w:r>
        <w:separator/>
      </w:r>
    </w:p>
  </w:endnote>
  <w:endnote w:type="continuationSeparator" w:id="0">
    <w:p w:rsidR="0028592C" w:rsidRDefault="002859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92C" w:rsidRDefault="0028592C">
      <w:pPr>
        <w:spacing w:after="0"/>
      </w:pPr>
      <w:r>
        <w:separator/>
      </w:r>
    </w:p>
  </w:footnote>
  <w:footnote w:type="continuationSeparator" w:id="0">
    <w:p w:rsidR="0028592C" w:rsidRDefault="0028592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singleLevel"/>
    <w:tmpl w:val="813A4B87"/>
    <w:lvl w:ilvl="0">
      <w:start w:val="14"/>
      <w:numFmt w:val="decimal"/>
      <w:lvlText w:val="%1."/>
      <w:lvlJc w:val="left"/>
      <w:pPr>
        <w:ind w:left="960" w:hanging="360"/>
      </w:pPr>
    </w:lvl>
  </w:abstractNum>
  <w:abstractNum w:abstractNumId="1">
    <w:nsid w:val="8461FADE"/>
    <w:multiLevelType w:val="singleLevel"/>
    <w:tmpl w:val="8461FADE"/>
    <w:lvl w:ilvl="0">
      <w:start w:val="11"/>
      <w:numFmt w:val="decimal"/>
      <w:lvlText w:val="%1."/>
      <w:lvlJc w:val="left"/>
      <w:pPr>
        <w:ind w:left="960" w:hanging="360"/>
      </w:pPr>
    </w:lvl>
  </w:abstractNum>
  <w:abstractNum w:abstractNumId="2">
    <w:nsid w:val="9239341B"/>
    <w:multiLevelType w:val="singleLevel"/>
    <w:tmpl w:val="9239341B"/>
    <w:lvl w:ilvl="0">
      <w:start w:val="1"/>
      <w:numFmt w:val="decimal"/>
      <w:lvlText w:val="%1."/>
      <w:lvlJc w:val="left"/>
      <w:pPr>
        <w:ind w:left="960" w:hanging="360"/>
      </w:pPr>
    </w:lvl>
  </w:abstractNum>
  <w:abstractNum w:abstractNumId="3">
    <w:nsid w:val="9288B902"/>
    <w:multiLevelType w:val="singleLevel"/>
    <w:tmpl w:val="9288B902"/>
    <w:lvl w:ilvl="0">
      <w:start w:val="9"/>
      <w:numFmt w:val="decimal"/>
      <w:lvlText w:val="%1."/>
      <w:lvlJc w:val="left"/>
      <w:pPr>
        <w:ind w:left="960" w:hanging="360"/>
      </w:pPr>
    </w:lvl>
  </w:abstractNum>
  <w:abstractNum w:abstractNumId="4">
    <w:nsid w:val="9C8AC8EF"/>
    <w:multiLevelType w:val="singleLevel"/>
    <w:tmpl w:val="9C8AC8EF"/>
    <w:lvl w:ilvl="0">
      <w:start w:val="5"/>
      <w:numFmt w:val="decimal"/>
      <w:lvlText w:val="%1."/>
      <w:lvlJc w:val="left"/>
      <w:pPr>
        <w:ind w:left="960" w:hanging="360"/>
      </w:pPr>
    </w:lvl>
  </w:abstractNum>
  <w:abstractNum w:abstractNumId="5">
    <w:nsid w:val="B0F1ACD9"/>
    <w:multiLevelType w:val="singleLevel"/>
    <w:tmpl w:val="B0F1ACD9"/>
    <w:lvl w:ilvl="0">
      <w:start w:val="4"/>
      <w:numFmt w:val="decimal"/>
      <w:lvlText w:val="%1."/>
      <w:lvlJc w:val="left"/>
      <w:pPr>
        <w:ind w:left="960" w:hanging="360"/>
      </w:pPr>
    </w:lvl>
  </w:abstractNum>
  <w:abstractNum w:abstractNumId="6">
    <w:nsid w:val="B5E306ED"/>
    <w:multiLevelType w:val="singleLevel"/>
    <w:tmpl w:val="B5E306ED"/>
    <w:lvl w:ilvl="0">
      <w:start w:val="5"/>
      <w:numFmt w:val="decimal"/>
      <w:lvlText w:val="%1."/>
      <w:lvlJc w:val="left"/>
      <w:pPr>
        <w:ind w:left="960" w:hanging="360"/>
      </w:pPr>
    </w:lvl>
  </w:abstractNum>
  <w:abstractNum w:abstractNumId="7">
    <w:nsid w:val="BE923771"/>
    <w:multiLevelType w:val="singleLevel"/>
    <w:tmpl w:val="BE923771"/>
    <w:lvl w:ilvl="0">
      <w:start w:val="7"/>
      <w:numFmt w:val="decimal"/>
      <w:lvlText w:val="%1."/>
      <w:lvlJc w:val="left"/>
      <w:pPr>
        <w:ind w:left="960" w:hanging="360"/>
      </w:pPr>
    </w:lvl>
  </w:abstractNum>
  <w:abstractNum w:abstractNumId="8">
    <w:nsid w:val="BF205925"/>
    <w:multiLevelType w:val="singleLevel"/>
    <w:tmpl w:val="BF205925"/>
    <w:lvl w:ilvl="0">
      <w:start w:val="4"/>
      <w:numFmt w:val="decimal"/>
      <w:lvlText w:val="%1."/>
      <w:lvlJc w:val="left"/>
      <w:pPr>
        <w:ind w:left="960" w:hanging="360"/>
      </w:pPr>
    </w:lvl>
  </w:abstractNum>
  <w:abstractNum w:abstractNumId="9">
    <w:nsid w:val="C8879AEF"/>
    <w:multiLevelType w:val="singleLevel"/>
    <w:tmpl w:val="C8879AEF"/>
    <w:lvl w:ilvl="0">
      <w:start w:val="4"/>
      <w:numFmt w:val="decimal"/>
      <w:lvlText w:val="%1."/>
      <w:lvlJc w:val="left"/>
      <w:pPr>
        <w:ind w:left="960" w:hanging="360"/>
      </w:pPr>
    </w:lvl>
  </w:abstractNum>
  <w:abstractNum w:abstractNumId="10">
    <w:nsid w:val="CF092B84"/>
    <w:multiLevelType w:val="singleLevel"/>
    <w:tmpl w:val="CF092B84"/>
    <w:lvl w:ilvl="0">
      <w:start w:val="2"/>
      <w:numFmt w:val="decimal"/>
      <w:lvlText w:val="%1."/>
      <w:lvlJc w:val="left"/>
      <w:pPr>
        <w:ind w:left="960" w:hanging="360"/>
      </w:pPr>
    </w:lvl>
  </w:abstractNum>
  <w:abstractNum w:abstractNumId="11">
    <w:nsid w:val="D7F9FE59"/>
    <w:multiLevelType w:val="singleLevel"/>
    <w:tmpl w:val="D7F9FE59"/>
    <w:lvl w:ilvl="0">
      <w:start w:val="4"/>
      <w:numFmt w:val="decimal"/>
      <w:lvlText w:val="%1."/>
      <w:lvlJc w:val="left"/>
      <w:pPr>
        <w:ind w:left="960" w:hanging="360"/>
      </w:pPr>
    </w:lvl>
  </w:abstractNum>
  <w:abstractNum w:abstractNumId="12">
    <w:nsid w:val="DCBA6B53"/>
    <w:multiLevelType w:val="singleLevel"/>
    <w:tmpl w:val="DCBA6B53"/>
    <w:lvl w:ilvl="0">
      <w:start w:val="3"/>
      <w:numFmt w:val="decimal"/>
      <w:lvlText w:val="%1."/>
      <w:lvlJc w:val="left"/>
      <w:pPr>
        <w:ind w:left="960" w:hanging="360"/>
      </w:pPr>
    </w:lvl>
  </w:abstractNum>
  <w:abstractNum w:abstractNumId="13">
    <w:nsid w:val="F4B5D9F5"/>
    <w:multiLevelType w:val="singleLevel"/>
    <w:tmpl w:val="F4B5D9F5"/>
    <w:lvl w:ilvl="0">
      <w:start w:val="1"/>
      <w:numFmt w:val="decimal"/>
      <w:lvlText w:val="%1."/>
      <w:lvlJc w:val="left"/>
      <w:pPr>
        <w:ind w:left="960" w:hanging="360"/>
      </w:pPr>
    </w:lvl>
  </w:abstractNum>
  <w:abstractNum w:abstractNumId="14">
    <w:nsid w:val="0053208E"/>
    <w:multiLevelType w:val="singleLevel"/>
    <w:tmpl w:val="0053208E"/>
    <w:lvl w:ilvl="0">
      <w:start w:val="1"/>
      <w:numFmt w:val="decimal"/>
      <w:lvlText w:val="%1."/>
      <w:lvlJc w:val="left"/>
      <w:pPr>
        <w:ind w:left="960" w:hanging="360"/>
      </w:pPr>
    </w:lvl>
  </w:abstractNum>
  <w:abstractNum w:abstractNumId="15">
    <w:nsid w:val="0248C179"/>
    <w:multiLevelType w:val="singleLevel"/>
    <w:tmpl w:val="0248C179"/>
    <w:lvl w:ilvl="0">
      <w:start w:val="3"/>
      <w:numFmt w:val="decimal"/>
      <w:lvlText w:val="%1."/>
      <w:lvlJc w:val="left"/>
      <w:pPr>
        <w:ind w:left="960" w:hanging="360"/>
      </w:pPr>
    </w:lvl>
  </w:abstractNum>
  <w:abstractNum w:abstractNumId="16">
    <w:nsid w:val="03D62ECE"/>
    <w:multiLevelType w:val="singleLevel"/>
    <w:tmpl w:val="03D62ECE"/>
    <w:lvl w:ilvl="0">
      <w:start w:val="6"/>
      <w:numFmt w:val="decimal"/>
      <w:lvlText w:val="%1."/>
      <w:lvlJc w:val="left"/>
      <w:pPr>
        <w:ind w:left="960" w:hanging="360"/>
      </w:pPr>
    </w:lvl>
  </w:abstractNum>
  <w:abstractNum w:abstractNumId="17">
    <w:nsid w:val="0E640482"/>
    <w:multiLevelType w:val="singleLevel"/>
    <w:tmpl w:val="0E640482"/>
    <w:lvl w:ilvl="0">
      <w:start w:val="2"/>
      <w:numFmt w:val="decimal"/>
      <w:lvlText w:val="%1."/>
      <w:lvlJc w:val="left"/>
      <w:pPr>
        <w:ind w:left="960" w:hanging="360"/>
      </w:pPr>
    </w:lvl>
  </w:abstractNum>
  <w:abstractNum w:abstractNumId="18">
    <w:nsid w:val="243FCF68"/>
    <w:multiLevelType w:val="singleLevel"/>
    <w:tmpl w:val="243FCF68"/>
    <w:lvl w:ilvl="0">
      <w:start w:val="15"/>
      <w:numFmt w:val="decimal"/>
      <w:lvlText w:val="%1."/>
      <w:lvlJc w:val="left"/>
      <w:pPr>
        <w:ind w:left="960" w:hanging="360"/>
      </w:pPr>
    </w:lvl>
  </w:abstractNum>
  <w:abstractNum w:abstractNumId="19">
    <w:nsid w:val="2470EC97"/>
    <w:multiLevelType w:val="singleLevel"/>
    <w:tmpl w:val="2470EC97"/>
    <w:lvl w:ilvl="0">
      <w:start w:val="2"/>
      <w:numFmt w:val="decimal"/>
      <w:lvlText w:val="%1."/>
      <w:lvlJc w:val="left"/>
      <w:pPr>
        <w:ind w:left="960" w:hanging="360"/>
      </w:pPr>
    </w:lvl>
  </w:abstractNum>
  <w:abstractNum w:abstractNumId="20">
    <w:nsid w:val="25B654F3"/>
    <w:multiLevelType w:val="singleLevel"/>
    <w:tmpl w:val="25B654F3"/>
    <w:lvl w:ilvl="0">
      <w:start w:val="1"/>
      <w:numFmt w:val="decimal"/>
      <w:lvlText w:val="%1."/>
      <w:lvlJc w:val="left"/>
      <w:pPr>
        <w:ind w:left="960" w:hanging="360"/>
      </w:pPr>
    </w:lvl>
  </w:abstractNum>
  <w:abstractNum w:abstractNumId="21">
    <w:nsid w:val="2A8F537B"/>
    <w:multiLevelType w:val="singleLevel"/>
    <w:tmpl w:val="2A8F537B"/>
    <w:lvl w:ilvl="0">
      <w:start w:val="2"/>
      <w:numFmt w:val="decimal"/>
      <w:lvlText w:val="%1."/>
      <w:lvlJc w:val="left"/>
      <w:pPr>
        <w:ind w:left="960" w:hanging="360"/>
      </w:pPr>
    </w:lvl>
  </w:abstractNum>
  <w:abstractNum w:abstractNumId="22">
    <w:nsid w:val="39A0D9AC"/>
    <w:multiLevelType w:val="singleLevel"/>
    <w:tmpl w:val="39A0D9AC"/>
    <w:lvl w:ilvl="0">
      <w:start w:val="10"/>
      <w:numFmt w:val="decimal"/>
      <w:lvlText w:val="%1."/>
      <w:lvlJc w:val="left"/>
      <w:pPr>
        <w:ind w:left="960" w:hanging="360"/>
      </w:pPr>
    </w:lvl>
  </w:abstractNum>
  <w:abstractNum w:abstractNumId="23">
    <w:nsid w:val="46A08BB8"/>
    <w:multiLevelType w:val="singleLevel"/>
    <w:tmpl w:val="46A08BB8"/>
    <w:lvl w:ilvl="0">
      <w:start w:val="3"/>
      <w:numFmt w:val="decimal"/>
      <w:lvlText w:val="%1."/>
      <w:lvlJc w:val="left"/>
      <w:pPr>
        <w:ind w:left="960" w:hanging="360"/>
      </w:pPr>
    </w:lvl>
  </w:abstractNum>
  <w:abstractNum w:abstractNumId="24">
    <w:nsid w:val="4C1BAE26"/>
    <w:multiLevelType w:val="singleLevel"/>
    <w:tmpl w:val="4C1BAE26"/>
    <w:lvl w:ilvl="0">
      <w:start w:val="6"/>
      <w:numFmt w:val="decimal"/>
      <w:lvlText w:val="%1."/>
      <w:lvlJc w:val="left"/>
      <w:pPr>
        <w:ind w:left="960" w:hanging="360"/>
      </w:pPr>
    </w:lvl>
  </w:abstractNum>
  <w:abstractNum w:abstractNumId="25">
    <w:nsid w:val="4D4DC07F"/>
    <w:multiLevelType w:val="singleLevel"/>
    <w:tmpl w:val="4D4DC07F"/>
    <w:lvl w:ilvl="0">
      <w:start w:val="5"/>
      <w:numFmt w:val="decimal"/>
      <w:lvlText w:val="%1."/>
      <w:lvlJc w:val="left"/>
      <w:pPr>
        <w:ind w:left="960" w:hanging="360"/>
      </w:pPr>
    </w:lvl>
  </w:abstractNum>
  <w:abstractNum w:abstractNumId="26">
    <w:nsid w:val="58765686"/>
    <w:multiLevelType w:val="singleLevel"/>
    <w:tmpl w:val="58765686"/>
    <w:lvl w:ilvl="0">
      <w:start w:val="12"/>
      <w:numFmt w:val="decimal"/>
      <w:lvlText w:val="%1."/>
      <w:lvlJc w:val="left"/>
      <w:pPr>
        <w:ind w:left="960" w:hanging="360"/>
      </w:pPr>
    </w:lvl>
  </w:abstractNum>
  <w:abstractNum w:abstractNumId="27">
    <w:nsid w:val="59ADCABA"/>
    <w:multiLevelType w:val="singleLevel"/>
    <w:tmpl w:val="59ADCABA"/>
    <w:lvl w:ilvl="0">
      <w:start w:val="3"/>
      <w:numFmt w:val="decimal"/>
      <w:lvlText w:val="%1."/>
      <w:lvlJc w:val="left"/>
      <w:pPr>
        <w:ind w:left="960" w:hanging="360"/>
      </w:pPr>
    </w:lvl>
  </w:abstractNum>
  <w:abstractNum w:abstractNumId="28">
    <w:nsid w:val="5A241D34"/>
    <w:multiLevelType w:val="singleLevel"/>
    <w:tmpl w:val="5A241D34"/>
    <w:lvl w:ilvl="0">
      <w:start w:val="3"/>
      <w:numFmt w:val="decimal"/>
      <w:lvlText w:val="%1."/>
      <w:lvlJc w:val="left"/>
      <w:pPr>
        <w:ind w:left="960" w:hanging="360"/>
      </w:pPr>
    </w:lvl>
  </w:abstractNum>
  <w:abstractNum w:abstractNumId="29">
    <w:nsid w:val="60382F6E"/>
    <w:multiLevelType w:val="singleLevel"/>
    <w:tmpl w:val="60382F6E"/>
    <w:lvl w:ilvl="0">
      <w:start w:val="1"/>
      <w:numFmt w:val="decimal"/>
      <w:lvlText w:val="%1."/>
      <w:lvlJc w:val="left"/>
      <w:pPr>
        <w:ind w:left="960" w:hanging="360"/>
      </w:pPr>
    </w:lvl>
  </w:abstractNum>
  <w:abstractNum w:abstractNumId="30">
    <w:nsid w:val="629F7852"/>
    <w:multiLevelType w:val="singleLevel"/>
    <w:tmpl w:val="629F7852"/>
    <w:lvl w:ilvl="0">
      <w:start w:val="8"/>
      <w:numFmt w:val="decimal"/>
      <w:lvlText w:val="%1."/>
      <w:lvlJc w:val="left"/>
      <w:pPr>
        <w:ind w:left="960" w:hanging="360"/>
      </w:pPr>
    </w:lvl>
  </w:abstractNum>
  <w:abstractNum w:abstractNumId="31">
    <w:nsid w:val="72183CF9"/>
    <w:multiLevelType w:val="singleLevel"/>
    <w:tmpl w:val="72183CF9"/>
    <w:lvl w:ilvl="0">
      <w:start w:val="2"/>
      <w:numFmt w:val="decimal"/>
      <w:lvlText w:val="%1."/>
      <w:lvlJc w:val="left"/>
      <w:pPr>
        <w:ind w:left="960" w:hanging="360"/>
      </w:pPr>
    </w:lvl>
  </w:abstractNum>
  <w:abstractNum w:abstractNumId="32">
    <w:nsid w:val="77ECEA79"/>
    <w:multiLevelType w:val="singleLevel"/>
    <w:tmpl w:val="77ECEA79"/>
    <w:lvl w:ilvl="0">
      <w:start w:val="6"/>
      <w:numFmt w:val="decimal"/>
      <w:lvlText w:val="%1."/>
      <w:lvlJc w:val="left"/>
      <w:pPr>
        <w:ind w:left="960" w:hanging="360"/>
      </w:pPr>
    </w:lvl>
  </w:abstractNum>
  <w:abstractNum w:abstractNumId="33">
    <w:nsid w:val="7C246926"/>
    <w:multiLevelType w:val="singleLevel"/>
    <w:tmpl w:val="7C246926"/>
    <w:lvl w:ilvl="0">
      <w:start w:val="5"/>
      <w:numFmt w:val="decimal"/>
      <w:lvlText w:val="%1."/>
      <w:lvlJc w:val="left"/>
      <w:pPr>
        <w:ind w:left="960" w:hanging="360"/>
      </w:pPr>
    </w:lvl>
  </w:abstractNum>
  <w:abstractNum w:abstractNumId="34">
    <w:nsid w:val="7DEC2089"/>
    <w:multiLevelType w:val="singleLevel"/>
    <w:tmpl w:val="7DEC2089"/>
    <w:lvl w:ilvl="0">
      <w:start w:val="13"/>
      <w:numFmt w:val="decimal"/>
      <w:lvlText w:val="%1."/>
      <w:lvlJc w:val="left"/>
      <w:pPr>
        <w:ind w:left="960" w:hanging="360"/>
      </w:pPr>
    </w:lvl>
  </w:abstractNum>
  <w:num w:numId="1">
    <w:abstractNumId w:val="14"/>
  </w:num>
  <w:num w:numId="2">
    <w:abstractNumId w:val="10"/>
  </w:num>
  <w:num w:numId="3">
    <w:abstractNumId w:val="27"/>
  </w:num>
  <w:num w:numId="4">
    <w:abstractNumId w:val="8"/>
  </w:num>
  <w:num w:numId="5">
    <w:abstractNumId w:val="6"/>
  </w:num>
  <w:num w:numId="6">
    <w:abstractNumId w:val="16"/>
  </w:num>
  <w:num w:numId="7">
    <w:abstractNumId w:val="20"/>
  </w:num>
  <w:num w:numId="8">
    <w:abstractNumId w:val="31"/>
  </w:num>
  <w:num w:numId="9">
    <w:abstractNumId w:val="15"/>
  </w:num>
  <w:num w:numId="10">
    <w:abstractNumId w:val="2"/>
  </w:num>
  <w:num w:numId="11">
    <w:abstractNumId w:val="21"/>
  </w:num>
  <w:num w:numId="12">
    <w:abstractNumId w:val="28"/>
  </w:num>
  <w:num w:numId="13">
    <w:abstractNumId w:val="9"/>
  </w:num>
  <w:num w:numId="14">
    <w:abstractNumId w:val="25"/>
  </w:num>
  <w:num w:numId="15">
    <w:abstractNumId w:val="13"/>
  </w:num>
  <w:num w:numId="16">
    <w:abstractNumId w:val="19"/>
  </w:num>
  <w:num w:numId="17">
    <w:abstractNumId w:val="12"/>
  </w:num>
  <w:num w:numId="18">
    <w:abstractNumId w:val="11"/>
  </w:num>
  <w:num w:numId="19">
    <w:abstractNumId w:val="4"/>
  </w:num>
  <w:num w:numId="20">
    <w:abstractNumId w:val="24"/>
  </w:num>
  <w:num w:numId="21">
    <w:abstractNumId w:val="29"/>
  </w:num>
  <w:num w:numId="22">
    <w:abstractNumId w:val="17"/>
  </w:num>
  <w:num w:numId="23">
    <w:abstractNumId w:val="23"/>
  </w:num>
  <w:num w:numId="24">
    <w:abstractNumId w:val="5"/>
  </w:num>
  <w:num w:numId="25">
    <w:abstractNumId w:val="33"/>
  </w:num>
  <w:num w:numId="26">
    <w:abstractNumId w:val="32"/>
  </w:num>
  <w:num w:numId="27">
    <w:abstractNumId w:val="7"/>
  </w:num>
  <w:num w:numId="28">
    <w:abstractNumId w:val="30"/>
  </w:num>
  <w:num w:numId="29">
    <w:abstractNumId w:val="3"/>
  </w:num>
  <w:num w:numId="30">
    <w:abstractNumId w:val="22"/>
  </w:num>
  <w:num w:numId="31">
    <w:abstractNumId w:val="1"/>
  </w:num>
  <w:num w:numId="32">
    <w:abstractNumId w:val="26"/>
  </w:num>
  <w:num w:numId="33">
    <w:abstractNumId w:val="34"/>
  </w:num>
  <w:num w:numId="34">
    <w:abstractNumId w:val="0"/>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D2D"/>
    <w:rsid w:val="0028592C"/>
    <w:rsid w:val="00286F9B"/>
    <w:rsid w:val="006D4D2D"/>
    <w:rsid w:val="00895610"/>
    <w:rsid w:val="00A17310"/>
    <w:rsid w:val="00E73590"/>
    <w:rsid w:val="09960E5D"/>
    <w:rsid w:val="7AA62C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89561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95610"/>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89561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9561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273794">
      <w:bodyDiv w:val="1"/>
      <w:marLeft w:val="0"/>
      <w:marRight w:val="0"/>
      <w:marTop w:val="0"/>
      <w:marBottom w:val="0"/>
      <w:divBdr>
        <w:top w:val="none" w:sz="0" w:space="0" w:color="auto"/>
        <w:left w:val="none" w:sz="0" w:space="0" w:color="auto"/>
        <w:bottom w:val="none" w:sz="0" w:space="0" w:color="auto"/>
        <w:right w:val="none" w:sz="0" w:space="0" w:color="auto"/>
      </w:divBdr>
    </w:div>
    <w:div w:id="2016498351">
      <w:bodyDiv w:val="1"/>
      <w:marLeft w:val="0"/>
      <w:marRight w:val="0"/>
      <w:marTop w:val="0"/>
      <w:marBottom w:val="0"/>
      <w:divBdr>
        <w:top w:val="none" w:sz="0" w:space="0" w:color="auto"/>
        <w:left w:val="none" w:sz="0" w:space="0" w:color="auto"/>
        <w:bottom w:val="none" w:sz="0" w:space="0" w:color="auto"/>
        <w:right w:val="none" w:sz="0" w:space="0" w:color="auto"/>
      </w:divBdr>
    </w:div>
    <w:div w:id="2079130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NZ2S8MA00" TargetMode="External"/><Relationship Id="rId21" Type="http://schemas.openxmlformats.org/officeDocument/2006/relationships/hyperlink" Target="https://m.edsoo.ru/NA0QVLDYG" TargetMode="External"/><Relationship Id="rId42" Type="http://schemas.openxmlformats.org/officeDocument/2006/relationships/hyperlink" Target="https://m.edsoo.ru/AERLLG3JA" TargetMode="External"/><Relationship Id="rId63" Type="http://schemas.openxmlformats.org/officeDocument/2006/relationships/hyperlink" Target="https://m.edsoo.ru/UFPETEJ6X" TargetMode="External"/><Relationship Id="rId84" Type="http://schemas.openxmlformats.org/officeDocument/2006/relationships/hyperlink" Target="https://m.edsoo.ru/ZO5O89GTY" TargetMode="External"/><Relationship Id="rId138" Type="http://schemas.openxmlformats.org/officeDocument/2006/relationships/hyperlink" Target="https://m.edsoo.ru/02XPURC3T" TargetMode="External"/><Relationship Id="rId159" Type="http://schemas.openxmlformats.org/officeDocument/2006/relationships/hyperlink" Target="https://m.edsoo.ru/2E0VYOPB2" TargetMode="External"/><Relationship Id="rId170" Type="http://schemas.openxmlformats.org/officeDocument/2006/relationships/hyperlink" Target="https://m.edsoo.ru/RK250ZJTR" TargetMode="External"/><Relationship Id="rId191" Type="http://schemas.openxmlformats.org/officeDocument/2006/relationships/hyperlink" Target="https://m.edsoo.ru/NXLIP43XX" TargetMode="External"/><Relationship Id="rId205" Type="http://schemas.openxmlformats.org/officeDocument/2006/relationships/hyperlink" Target="https://m.edsoo.ru/3PBN1OFJT" TargetMode="External"/><Relationship Id="rId107" Type="http://schemas.openxmlformats.org/officeDocument/2006/relationships/hyperlink" Target="https://m.edsoo.ru/JC6KOPXZJ" TargetMode="External"/><Relationship Id="rId11" Type="http://schemas.openxmlformats.org/officeDocument/2006/relationships/hyperlink" Target="https://m.edsoo.ru/XVH5XU1FH" TargetMode="External"/><Relationship Id="rId32" Type="http://schemas.openxmlformats.org/officeDocument/2006/relationships/hyperlink" Target="https://m.edsoo.ru/DNVFSEQS2" TargetMode="External"/><Relationship Id="rId37" Type="http://schemas.openxmlformats.org/officeDocument/2006/relationships/hyperlink" Target="https://m.edsoo.ru/D2G7NVOXH" TargetMode="External"/><Relationship Id="rId53" Type="http://schemas.openxmlformats.org/officeDocument/2006/relationships/hyperlink" Target="https://m.edsoo.ru/6N8JU2UCT" TargetMode="External"/><Relationship Id="rId58" Type="http://schemas.openxmlformats.org/officeDocument/2006/relationships/hyperlink" Target="https://m.edsoo.ru/84H7QIR6L" TargetMode="External"/><Relationship Id="rId74" Type="http://schemas.openxmlformats.org/officeDocument/2006/relationships/hyperlink" Target="https://m.edsoo.ru/QOEXLI2LQ" TargetMode="External"/><Relationship Id="rId79" Type="http://schemas.openxmlformats.org/officeDocument/2006/relationships/hyperlink" Target="https://m.edsoo.ru/0T4CVRXAA" TargetMode="External"/><Relationship Id="rId102" Type="http://schemas.openxmlformats.org/officeDocument/2006/relationships/hyperlink" Target="https://m.edsoo.ru/PVIFIIIQW" TargetMode="External"/><Relationship Id="rId123" Type="http://schemas.openxmlformats.org/officeDocument/2006/relationships/hyperlink" Target="https://m.edsoo.ru/6DAYXKKV8" TargetMode="External"/><Relationship Id="rId128" Type="http://schemas.openxmlformats.org/officeDocument/2006/relationships/hyperlink" Target="https://m.edsoo.ru/HLZBVRQO5" TargetMode="External"/><Relationship Id="rId144" Type="http://schemas.openxmlformats.org/officeDocument/2006/relationships/hyperlink" Target="https://m.edsoo.ru/LHA2ZNW8U" TargetMode="External"/><Relationship Id="rId149" Type="http://schemas.openxmlformats.org/officeDocument/2006/relationships/hyperlink" Target="https://m.edsoo.ru/AR1Z2HWSU" TargetMode="External"/><Relationship Id="rId5" Type="http://schemas.openxmlformats.org/officeDocument/2006/relationships/webSettings" Target="webSettings.xml"/><Relationship Id="rId90" Type="http://schemas.openxmlformats.org/officeDocument/2006/relationships/hyperlink" Target="https://m.edsoo.ru/86NSEIFBI" TargetMode="External"/><Relationship Id="rId95" Type="http://schemas.openxmlformats.org/officeDocument/2006/relationships/hyperlink" Target="https://m.edsoo.ru/GZFWAAEKR" TargetMode="External"/><Relationship Id="rId160" Type="http://schemas.openxmlformats.org/officeDocument/2006/relationships/hyperlink" Target="https://m.edsoo.ru/CLPV5D2N5" TargetMode="External"/><Relationship Id="rId165" Type="http://schemas.openxmlformats.org/officeDocument/2006/relationships/hyperlink" Target="https://m.edsoo.ru/6Q8UQ2JBA" TargetMode="External"/><Relationship Id="rId181" Type="http://schemas.openxmlformats.org/officeDocument/2006/relationships/hyperlink" Target="https://m.edsoo.ru/MCUUBNSO4" TargetMode="External"/><Relationship Id="rId186" Type="http://schemas.openxmlformats.org/officeDocument/2006/relationships/hyperlink" Target="https://m.edsoo.ru/5NTZA5UMN" TargetMode="External"/><Relationship Id="rId211" Type="http://schemas.openxmlformats.org/officeDocument/2006/relationships/hyperlink" Target="https://m.edsoo.ru/75NFN1MTO" TargetMode="External"/><Relationship Id="rId22" Type="http://schemas.openxmlformats.org/officeDocument/2006/relationships/hyperlink" Target="https://m.edsoo.ru/2DCCN7J4J" TargetMode="External"/><Relationship Id="rId27" Type="http://schemas.openxmlformats.org/officeDocument/2006/relationships/hyperlink" Target="https://m.edsoo.ru/81I8L0VOZ" TargetMode="External"/><Relationship Id="rId43" Type="http://schemas.openxmlformats.org/officeDocument/2006/relationships/hyperlink" Target="https://m.edsoo.ru/JCT3Z6372" TargetMode="External"/><Relationship Id="rId48" Type="http://schemas.openxmlformats.org/officeDocument/2006/relationships/hyperlink" Target="https://m.edsoo.ru/KLGLS5GVD" TargetMode="External"/><Relationship Id="rId64" Type="http://schemas.openxmlformats.org/officeDocument/2006/relationships/hyperlink" Target="https://m.edsoo.ru/DD9BLEA3Y" TargetMode="External"/><Relationship Id="rId69" Type="http://schemas.openxmlformats.org/officeDocument/2006/relationships/hyperlink" Target="https://m.edsoo.ru/KP0D4844O" TargetMode="External"/><Relationship Id="rId113" Type="http://schemas.openxmlformats.org/officeDocument/2006/relationships/hyperlink" Target="https://m.edsoo.ru/WO6OPU177" TargetMode="External"/><Relationship Id="rId118" Type="http://schemas.openxmlformats.org/officeDocument/2006/relationships/hyperlink" Target="https://m.edsoo.ru/F0L37T97T" TargetMode="External"/><Relationship Id="rId134" Type="http://schemas.openxmlformats.org/officeDocument/2006/relationships/hyperlink" Target="https://m.edsoo.ru/L8IP0NHFB" TargetMode="External"/><Relationship Id="rId139" Type="http://schemas.openxmlformats.org/officeDocument/2006/relationships/hyperlink" Target="https://m.edsoo.ru/9EXGRH5PI" TargetMode="External"/><Relationship Id="rId80" Type="http://schemas.openxmlformats.org/officeDocument/2006/relationships/hyperlink" Target="https://m.edsoo.ru/LKMVK5F0S" TargetMode="External"/><Relationship Id="rId85" Type="http://schemas.openxmlformats.org/officeDocument/2006/relationships/hyperlink" Target="https://m.edsoo.ru/82Q8CK06B" TargetMode="External"/><Relationship Id="rId150" Type="http://schemas.openxmlformats.org/officeDocument/2006/relationships/hyperlink" Target="https://m.edsoo.ru/QXCIH0C2B" TargetMode="External"/><Relationship Id="rId155" Type="http://schemas.openxmlformats.org/officeDocument/2006/relationships/hyperlink" Target="https://m.edsoo.ru/50JWB3NLD" TargetMode="External"/><Relationship Id="rId171" Type="http://schemas.openxmlformats.org/officeDocument/2006/relationships/hyperlink" Target="https://m.edsoo.ru/BXUEXYE3Q" TargetMode="External"/><Relationship Id="rId176" Type="http://schemas.openxmlformats.org/officeDocument/2006/relationships/hyperlink" Target="https://m.edsoo.ru/B26J9YQDJ" TargetMode="External"/><Relationship Id="rId192" Type="http://schemas.openxmlformats.org/officeDocument/2006/relationships/hyperlink" Target="https://m.edsoo.ru/TWIRSFQTI" TargetMode="External"/><Relationship Id="rId197" Type="http://schemas.openxmlformats.org/officeDocument/2006/relationships/hyperlink" Target="https://m.edsoo.ru/8W0WCHOS3" TargetMode="External"/><Relationship Id="rId206" Type="http://schemas.openxmlformats.org/officeDocument/2006/relationships/hyperlink" Target="https://m.edsoo.ru/RO1GWZ8T9" TargetMode="External"/><Relationship Id="rId201" Type="http://schemas.openxmlformats.org/officeDocument/2006/relationships/hyperlink" Target="https://m.edsoo.ru/JZW66O4RZ" TargetMode="External"/><Relationship Id="rId12" Type="http://schemas.openxmlformats.org/officeDocument/2006/relationships/hyperlink" Target="https://m.edsoo.ru/7G41W1E7N" TargetMode="External"/><Relationship Id="rId17" Type="http://schemas.openxmlformats.org/officeDocument/2006/relationships/hyperlink" Target="https://m.edsoo.ru/K0WJX6X8U" TargetMode="External"/><Relationship Id="rId33" Type="http://schemas.openxmlformats.org/officeDocument/2006/relationships/hyperlink" Target="https://m.edsoo.ru/GG0M9987U" TargetMode="External"/><Relationship Id="rId38" Type="http://schemas.openxmlformats.org/officeDocument/2006/relationships/hyperlink" Target="https://m.edsoo.ru/XOBJEAIZ6" TargetMode="External"/><Relationship Id="rId59" Type="http://schemas.openxmlformats.org/officeDocument/2006/relationships/hyperlink" Target="https://m.edsoo.ru/E65UNDUYS" TargetMode="External"/><Relationship Id="rId103" Type="http://schemas.openxmlformats.org/officeDocument/2006/relationships/hyperlink" Target="https://m.edsoo.ru/UD94AWC3U" TargetMode="External"/><Relationship Id="rId108" Type="http://schemas.openxmlformats.org/officeDocument/2006/relationships/hyperlink" Target="https://m.edsoo.ru/EE1OLCX3F" TargetMode="External"/><Relationship Id="rId124" Type="http://schemas.openxmlformats.org/officeDocument/2006/relationships/hyperlink" Target="https://m.edsoo.ru/HVF768BQ7" TargetMode="External"/><Relationship Id="rId129" Type="http://schemas.openxmlformats.org/officeDocument/2006/relationships/hyperlink" Target="https://m.edsoo.ru/XRAUAA7YN" TargetMode="External"/><Relationship Id="rId54" Type="http://schemas.openxmlformats.org/officeDocument/2006/relationships/hyperlink" Target="https://m.edsoo.ru/XTBK9UEBK" TargetMode="External"/><Relationship Id="rId70" Type="http://schemas.openxmlformats.org/officeDocument/2006/relationships/hyperlink" Target="https://m.edsoo.ru/WFEBQUMDO" TargetMode="External"/><Relationship Id="rId75" Type="http://schemas.openxmlformats.org/officeDocument/2006/relationships/hyperlink" Target="https://m.edsoo.ru/YB05XAPQM" TargetMode="External"/><Relationship Id="rId91" Type="http://schemas.openxmlformats.org/officeDocument/2006/relationships/hyperlink" Target="https://m.edsoo.ru/7BBZS2ODL" TargetMode="External"/><Relationship Id="rId96" Type="http://schemas.openxmlformats.org/officeDocument/2006/relationships/hyperlink" Target="https://m.edsoo.ru/409KOOIH9" TargetMode="External"/><Relationship Id="rId140" Type="http://schemas.openxmlformats.org/officeDocument/2006/relationships/hyperlink" Target="https://m.edsoo.ru/83JZKK11W" TargetMode="External"/><Relationship Id="rId145" Type="http://schemas.openxmlformats.org/officeDocument/2006/relationships/hyperlink" Target="https://m.edsoo.ru/LLXX64RGU" TargetMode="External"/><Relationship Id="rId161" Type="http://schemas.openxmlformats.org/officeDocument/2006/relationships/hyperlink" Target="https://m.edsoo.ru/UE4NCYOSP" TargetMode="External"/><Relationship Id="rId166" Type="http://schemas.openxmlformats.org/officeDocument/2006/relationships/hyperlink" Target="https://m.edsoo.ru/78OIC2MNF" TargetMode="External"/><Relationship Id="rId182" Type="http://schemas.openxmlformats.org/officeDocument/2006/relationships/hyperlink" Target="https://m.edsoo.ru/FDVHOT2GD" TargetMode="External"/><Relationship Id="rId187" Type="http://schemas.openxmlformats.org/officeDocument/2006/relationships/hyperlink" Target="https://m.edsoo.ru/BUILCFWCR" TargetMode="External"/><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fontTable" Target="fontTable.xml"/><Relationship Id="rId23" Type="http://schemas.openxmlformats.org/officeDocument/2006/relationships/hyperlink" Target="https://m.edsoo.ru/2JVPVPQ0F" TargetMode="External"/><Relationship Id="rId28" Type="http://schemas.openxmlformats.org/officeDocument/2006/relationships/hyperlink" Target="https://m.edsoo.ru/815F508FN" TargetMode="External"/><Relationship Id="rId49" Type="http://schemas.openxmlformats.org/officeDocument/2006/relationships/hyperlink" Target="https://m.edsoo.ru/KLIDM7QPO" TargetMode="External"/><Relationship Id="rId114" Type="http://schemas.openxmlformats.org/officeDocument/2006/relationships/hyperlink" Target="https://m.edsoo.ru/21DN0N9T6" TargetMode="External"/><Relationship Id="rId119" Type="http://schemas.openxmlformats.org/officeDocument/2006/relationships/hyperlink" Target="https://m.edsoo.ru/PCLU4J2TI" TargetMode="External"/><Relationship Id="rId44" Type="http://schemas.openxmlformats.org/officeDocument/2006/relationships/hyperlink" Target="https://m.edsoo.ru/XTTWNTPV1" TargetMode="External"/><Relationship Id="rId60" Type="http://schemas.openxmlformats.org/officeDocument/2006/relationships/hyperlink" Target="https://m.edsoo.ru/KHTRLOLOD" TargetMode="External"/><Relationship Id="rId65" Type="http://schemas.openxmlformats.org/officeDocument/2006/relationships/hyperlink" Target="https://m.edsoo.ru/R3ZPFZ0Q6" TargetMode="External"/><Relationship Id="rId81" Type="http://schemas.openxmlformats.org/officeDocument/2006/relationships/hyperlink" Target="https://m.edsoo.ru/X6SK9CY6E" TargetMode="External"/><Relationship Id="rId86" Type="http://schemas.openxmlformats.org/officeDocument/2006/relationships/hyperlink" Target="https://m.edsoo.ru/UJPPPE85F" TargetMode="External"/><Relationship Id="rId130" Type="http://schemas.openxmlformats.org/officeDocument/2006/relationships/hyperlink" Target="https://m.edsoo.ru/F83FKTCLB" TargetMode="External"/><Relationship Id="rId135" Type="http://schemas.openxmlformats.org/officeDocument/2006/relationships/hyperlink" Target="https://m.edsoo.ru/0K4Z47DZE" TargetMode="External"/><Relationship Id="rId151" Type="http://schemas.openxmlformats.org/officeDocument/2006/relationships/hyperlink" Target="https://m.edsoo.ru/DSP9QFRGE" TargetMode="External"/><Relationship Id="rId156" Type="http://schemas.openxmlformats.org/officeDocument/2006/relationships/hyperlink" Target="https://m.edsoo.ru/Y6XEYTFYD" TargetMode="External"/><Relationship Id="rId177" Type="http://schemas.openxmlformats.org/officeDocument/2006/relationships/hyperlink" Target="https://m.edsoo.ru/BE8XZFD4Q" TargetMode="External"/><Relationship Id="rId198" Type="http://schemas.openxmlformats.org/officeDocument/2006/relationships/hyperlink" Target="https://m.edsoo.ru/O7OYB3U6H" TargetMode="External"/><Relationship Id="rId172" Type="http://schemas.openxmlformats.org/officeDocument/2006/relationships/hyperlink" Target="https://m.edsoo.ru/8NKZ203R2" TargetMode="External"/><Relationship Id="rId193" Type="http://schemas.openxmlformats.org/officeDocument/2006/relationships/hyperlink" Target="https://m.edsoo.ru/VF7P7CUQE" TargetMode="External"/><Relationship Id="rId202" Type="http://schemas.openxmlformats.org/officeDocument/2006/relationships/hyperlink" Target="https://m.edsoo.ru/9CG680YME" TargetMode="External"/><Relationship Id="rId207" Type="http://schemas.openxmlformats.org/officeDocument/2006/relationships/hyperlink" Target="https://m.edsoo.ru/5DTMJL9AR" TargetMode="External"/><Relationship Id="rId13" Type="http://schemas.openxmlformats.org/officeDocument/2006/relationships/hyperlink" Target="https://m.edsoo.ru/P7A3EIMJX" TargetMode="External"/><Relationship Id="rId18" Type="http://schemas.openxmlformats.org/officeDocument/2006/relationships/hyperlink" Target="https://m.edsoo.ru/5W64QK4TE" TargetMode="External"/><Relationship Id="rId39" Type="http://schemas.openxmlformats.org/officeDocument/2006/relationships/hyperlink" Target="https://m.edsoo.ru/AUU21YP49" TargetMode="External"/><Relationship Id="rId109" Type="http://schemas.openxmlformats.org/officeDocument/2006/relationships/hyperlink" Target="https://m.edsoo.ru/S26CYGSDF" TargetMode="External"/><Relationship Id="rId34" Type="http://schemas.openxmlformats.org/officeDocument/2006/relationships/hyperlink" Target="https://m.edsoo.ru/N3OMF3570" TargetMode="External"/><Relationship Id="rId50" Type="http://schemas.openxmlformats.org/officeDocument/2006/relationships/hyperlink" Target="https://m.edsoo.ru/QKEMPIDM9" TargetMode="External"/><Relationship Id="rId55" Type="http://schemas.openxmlformats.org/officeDocument/2006/relationships/hyperlink" Target="https://m.edsoo.ru/V0G27VUFR" TargetMode="External"/><Relationship Id="rId76" Type="http://schemas.openxmlformats.org/officeDocument/2006/relationships/hyperlink" Target="https://m.edsoo.ru/CC9YUWHM3" TargetMode="External"/><Relationship Id="rId97" Type="http://schemas.openxmlformats.org/officeDocument/2006/relationships/hyperlink" Target="https://m.edsoo.ru/9IWRNHUOZ" TargetMode="External"/><Relationship Id="rId104" Type="http://schemas.openxmlformats.org/officeDocument/2006/relationships/hyperlink" Target="https://m.edsoo.ru/G6EI1ASJQ" TargetMode="External"/><Relationship Id="rId120" Type="http://schemas.openxmlformats.org/officeDocument/2006/relationships/hyperlink" Target="https://m.edsoo.ru/EHDH6UGVE" TargetMode="External"/><Relationship Id="rId125" Type="http://schemas.openxmlformats.org/officeDocument/2006/relationships/hyperlink" Target="https://m.edsoo.ru/L2JFZ5WX7" TargetMode="External"/><Relationship Id="rId141" Type="http://schemas.openxmlformats.org/officeDocument/2006/relationships/hyperlink" Target="https://m.edsoo.ru/D8RYCV373" TargetMode="External"/><Relationship Id="rId146" Type="http://schemas.openxmlformats.org/officeDocument/2006/relationships/hyperlink" Target="https://m.edsoo.ru/6ORK7LC97" TargetMode="External"/><Relationship Id="rId167" Type="http://schemas.openxmlformats.org/officeDocument/2006/relationships/hyperlink" Target="https://m.edsoo.ru/7OQ7ZJYE4" TargetMode="External"/><Relationship Id="rId188" Type="http://schemas.openxmlformats.org/officeDocument/2006/relationships/hyperlink" Target="https://m.edsoo.ru/LHYLA42GC" TargetMode="External"/><Relationship Id="rId7" Type="http://schemas.openxmlformats.org/officeDocument/2006/relationships/endnotes" Target="endnotes.xml"/><Relationship Id="rId71" Type="http://schemas.openxmlformats.org/officeDocument/2006/relationships/hyperlink" Target="https://m.edsoo.ru/TT5Z7X72J" TargetMode="External"/><Relationship Id="rId92" Type="http://schemas.openxmlformats.org/officeDocument/2006/relationships/hyperlink" Target="https://m.edsoo.ru/94ZVVZV8W" TargetMode="External"/><Relationship Id="rId162" Type="http://schemas.openxmlformats.org/officeDocument/2006/relationships/hyperlink" Target="https://m.edsoo.ru/VYMY8D03C" TargetMode="External"/><Relationship Id="rId183" Type="http://schemas.openxmlformats.org/officeDocument/2006/relationships/hyperlink" Target="https://m.edsoo.ru/0N4A072YV" TargetMode="External"/><Relationship Id="rId21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PHXZFJD2B" TargetMode="External"/><Relationship Id="rId24" Type="http://schemas.openxmlformats.org/officeDocument/2006/relationships/hyperlink" Target="https://m.edsoo.ru/Q25KLZ2WD" TargetMode="External"/><Relationship Id="rId40" Type="http://schemas.openxmlformats.org/officeDocument/2006/relationships/hyperlink" Target="https://m.edsoo.ru/CXT0PW09N" TargetMode="External"/><Relationship Id="rId45" Type="http://schemas.openxmlformats.org/officeDocument/2006/relationships/hyperlink" Target="https://m.edsoo.ru/EH10HCM2X" TargetMode="External"/><Relationship Id="rId66" Type="http://schemas.openxmlformats.org/officeDocument/2006/relationships/hyperlink" Target="https://m.edsoo.ru/FIB23AYIY" TargetMode="External"/><Relationship Id="rId87" Type="http://schemas.openxmlformats.org/officeDocument/2006/relationships/hyperlink" Target="https://m.edsoo.ru/SDRG5G82J" TargetMode="External"/><Relationship Id="rId110" Type="http://schemas.openxmlformats.org/officeDocument/2006/relationships/hyperlink" Target="https://m.edsoo.ru/6F4O5KLQS" TargetMode="External"/><Relationship Id="rId115" Type="http://schemas.openxmlformats.org/officeDocument/2006/relationships/hyperlink" Target="https://m.edsoo.ru/ZE73CR5CD" TargetMode="External"/><Relationship Id="rId131" Type="http://schemas.openxmlformats.org/officeDocument/2006/relationships/hyperlink" Target="https://m.edsoo.ru/LKAEVNL8B" TargetMode="External"/><Relationship Id="rId136" Type="http://schemas.openxmlformats.org/officeDocument/2006/relationships/hyperlink" Target="https://m.edsoo.ru/UY5NUEPJV" TargetMode="External"/><Relationship Id="rId157" Type="http://schemas.openxmlformats.org/officeDocument/2006/relationships/hyperlink" Target="https://m.edsoo.ru/MU24M4TJP" TargetMode="External"/><Relationship Id="rId178" Type="http://schemas.openxmlformats.org/officeDocument/2006/relationships/hyperlink" Target="https://m.edsoo.ru/7IKBFJLAQ" TargetMode="External"/><Relationship Id="rId61" Type="http://schemas.openxmlformats.org/officeDocument/2006/relationships/hyperlink" Target="https://m.edsoo.ru/JLYXNPCT2" TargetMode="External"/><Relationship Id="rId82" Type="http://schemas.openxmlformats.org/officeDocument/2006/relationships/hyperlink" Target="https://m.edsoo.ru/P46BKJ99B" TargetMode="External"/><Relationship Id="rId152" Type="http://schemas.openxmlformats.org/officeDocument/2006/relationships/hyperlink" Target="https://m.edsoo.ru/P20QWJL4E" TargetMode="External"/><Relationship Id="rId173" Type="http://schemas.openxmlformats.org/officeDocument/2006/relationships/hyperlink" Target="https://m.edsoo.ru/ZWEDM867Y" TargetMode="External"/><Relationship Id="rId194" Type="http://schemas.openxmlformats.org/officeDocument/2006/relationships/hyperlink" Target="https://m.edsoo.ru/G03FLRKSA" TargetMode="External"/><Relationship Id="rId199" Type="http://schemas.openxmlformats.org/officeDocument/2006/relationships/hyperlink" Target="https://m.edsoo.ru/EMT2KBCXZ" TargetMode="External"/><Relationship Id="rId203" Type="http://schemas.openxmlformats.org/officeDocument/2006/relationships/hyperlink" Target="https://m.edsoo.ru/X1LWWBB7Q" TargetMode="External"/><Relationship Id="rId208" Type="http://schemas.openxmlformats.org/officeDocument/2006/relationships/hyperlink" Target="https://m.edsoo.ru/V72VIUL4D" TargetMode="External"/><Relationship Id="rId19" Type="http://schemas.openxmlformats.org/officeDocument/2006/relationships/hyperlink" Target="https://m.edsoo.ru/94BCKHP0E" TargetMode="External"/><Relationship Id="rId14" Type="http://schemas.openxmlformats.org/officeDocument/2006/relationships/hyperlink" Target="https://m.edsoo.ru/PQ811KHBE" TargetMode="External"/><Relationship Id="rId30" Type="http://schemas.openxmlformats.org/officeDocument/2006/relationships/hyperlink" Target="https://m.edsoo.ru/MFYN5M6YP" TargetMode="External"/><Relationship Id="rId35" Type="http://schemas.openxmlformats.org/officeDocument/2006/relationships/hyperlink" Target="https://m.edsoo.ru/N1I2R3I23" TargetMode="External"/><Relationship Id="rId56" Type="http://schemas.openxmlformats.org/officeDocument/2006/relationships/hyperlink" Target="https://m.edsoo.ru/NQ1FI2QP4" TargetMode="External"/><Relationship Id="rId77" Type="http://schemas.openxmlformats.org/officeDocument/2006/relationships/hyperlink" Target="https://m.edsoo.ru/Y28SYAAX3" TargetMode="External"/><Relationship Id="rId100" Type="http://schemas.openxmlformats.org/officeDocument/2006/relationships/hyperlink" Target="https://m.edsoo.ru/MZPYSLOQO" TargetMode="External"/><Relationship Id="rId105" Type="http://schemas.openxmlformats.org/officeDocument/2006/relationships/hyperlink" Target="https://m.edsoo.ru/4W2914N1F" TargetMode="External"/><Relationship Id="rId126" Type="http://schemas.openxmlformats.org/officeDocument/2006/relationships/hyperlink" Target="https://m.edsoo.ru/1E6P4PRHA" TargetMode="External"/><Relationship Id="rId147" Type="http://schemas.openxmlformats.org/officeDocument/2006/relationships/hyperlink" Target="https://m.edsoo.ru/66BB6K6W9" TargetMode="External"/><Relationship Id="rId168" Type="http://schemas.openxmlformats.org/officeDocument/2006/relationships/hyperlink" Target="https://m.edsoo.ru/KU8ZS5VPW" TargetMode="External"/><Relationship Id="rId8" Type="http://schemas.openxmlformats.org/officeDocument/2006/relationships/image" Target="media/image1.png"/><Relationship Id="rId51" Type="http://schemas.openxmlformats.org/officeDocument/2006/relationships/hyperlink" Target="https://m.edsoo.ru/51CNJ3OFY" TargetMode="External"/><Relationship Id="rId72" Type="http://schemas.openxmlformats.org/officeDocument/2006/relationships/hyperlink" Target="https://m.edsoo.ru/2SAL66B1G" TargetMode="External"/><Relationship Id="rId93" Type="http://schemas.openxmlformats.org/officeDocument/2006/relationships/hyperlink" Target="https://m.edsoo.ru/E89MHC79E" TargetMode="External"/><Relationship Id="rId98" Type="http://schemas.openxmlformats.org/officeDocument/2006/relationships/hyperlink" Target="https://m.edsoo.ru/ZJZ5FRV6F" TargetMode="External"/><Relationship Id="rId121" Type="http://schemas.openxmlformats.org/officeDocument/2006/relationships/hyperlink" Target="https://m.edsoo.ru/2WQTU6EM6" TargetMode="External"/><Relationship Id="rId142" Type="http://schemas.openxmlformats.org/officeDocument/2006/relationships/hyperlink" Target="https://m.edsoo.ru/WTM94BX9R" TargetMode="External"/><Relationship Id="rId163" Type="http://schemas.openxmlformats.org/officeDocument/2006/relationships/hyperlink" Target="https://m.edsoo.ru/FE6JASEVF" TargetMode="External"/><Relationship Id="rId184" Type="http://schemas.openxmlformats.org/officeDocument/2006/relationships/hyperlink" Target="https://m.edsoo.ru/PX7OSJVAC" TargetMode="External"/><Relationship Id="rId189" Type="http://schemas.openxmlformats.org/officeDocument/2006/relationships/hyperlink" Target="https://m.edsoo.ru/1NBXJPTL5" TargetMode="External"/><Relationship Id="rId3" Type="http://schemas.microsoft.com/office/2007/relationships/stylesWithEffects" Target="stylesWithEffects.xml"/><Relationship Id="rId25" Type="http://schemas.openxmlformats.org/officeDocument/2006/relationships/hyperlink" Target="https://m.edsoo.ru/H64T6T9LJ" TargetMode="External"/><Relationship Id="rId46" Type="http://schemas.openxmlformats.org/officeDocument/2006/relationships/hyperlink" Target="https://m.edsoo.ru/EVMFKBRQI" TargetMode="External"/><Relationship Id="rId67" Type="http://schemas.openxmlformats.org/officeDocument/2006/relationships/hyperlink" Target="https://m.edsoo.ru/8HLP1II9Y" TargetMode="External"/><Relationship Id="rId116" Type="http://schemas.openxmlformats.org/officeDocument/2006/relationships/hyperlink" Target="https://m.edsoo.ru/7WIKYID7N" TargetMode="External"/><Relationship Id="rId137" Type="http://schemas.openxmlformats.org/officeDocument/2006/relationships/hyperlink" Target="https://m.edsoo.ru/SF8POXF4M" TargetMode="External"/><Relationship Id="rId158" Type="http://schemas.openxmlformats.org/officeDocument/2006/relationships/hyperlink" Target="https://m.edsoo.ru/UWMLHW7MH" TargetMode="External"/><Relationship Id="rId20" Type="http://schemas.openxmlformats.org/officeDocument/2006/relationships/hyperlink" Target="https://m.edsoo.ru/F1RB4B4UW" TargetMode="External"/><Relationship Id="rId41" Type="http://schemas.openxmlformats.org/officeDocument/2006/relationships/hyperlink" Target="https://m.edsoo.ru/VB955EGL7" TargetMode="External"/><Relationship Id="rId62" Type="http://schemas.openxmlformats.org/officeDocument/2006/relationships/hyperlink" Target="https://m.edsoo.ru/U24YQEEIC" TargetMode="External"/><Relationship Id="rId83" Type="http://schemas.openxmlformats.org/officeDocument/2006/relationships/hyperlink" Target="https://m.edsoo.ru/21JVX64G8" TargetMode="External"/><Relationship Id="rId88" Type="http://schemas.openxmlformats.org/officeDocument/2006/relationships/hyperlink" Target="https://m.edsoo.ru/2WF4YPVO0" TargetMode="External"/><Relationship Id="rId111" Type="http://schemas.openxmlformats.org/officeDocument/2006/relationships/hyperlink" Target="https://m.edsoo.ru/C9KPKV42N" TargetMode="External"/><Relationship Id="rId132" Type="http://schemas.openxmlformats.org/officeDocument/2006/relationships/hyperlink" Target="https://m.edsoo.ru/UN9H0GXFQ" TargetMode="External"/><Relationship Id="rId153" Type="http://schemas.openxmlformats.org/officeDocument/2006/relationships/hyperlink" Target="https://m.edsoo.ru/FH6U6S3VW" TargetMode="External"/><Relationship Id="rId174" Type="http://schemas.openxmlformats.org/officeDocument/2006/relationships/hyperlink" Target="https://m.edsoo.ru/SGRR1GX10" TargetMode="External"/><Relationship Id="rId179" Type="http://schemas.openxmlformats.org/officeDocument/2006/relationships/hyperlink" Target="https://m.edsoo.ru/GUNU6AOQP" TargetMode="External"/><Relationship Id="rId195" Type="http://schemas.openxmlformats.org/officeDocument/2006/relationships/hyperlink" Target="https://m.edsoo.ru/J2ARL8XD8" TargetMode="External"/><Relationship Id="rId209" Type="http://schemas.openxmlformats.org/officeDocument/2006/relationships/hyperlink" Target="https://m.edsoo.ru/2NS8XO45L" TargetMode="External"/><Relationship Id="rId190" Type="http://schemas.openxmlformats.org/officeDocument/2006/relationships/hyperlink" Target="https://m.edsoo.ru/TX5A3XW11" TargetMode="External"/><Relationship Id="rId204" Type="http://schemas.openxmlformats.org/officeDocument/2006/relationships/hyperlink" Target="https://m.edsoo.ru/AVOT9YRZU" TargetMode="External"/><Relationship Id="rId15" Type="http://schemas.openxmlformats.org/officeDocument/2006/relationships/hyperlink" Target="https://m.edsoo.ru/TC9RJFJM0" TargetMode="External"/><Relationship Id="rId36" Type="http://schemas.openxmlformats.org/officeDocument/2006/relationships/hyperlink" Target="https://m.edsoo.ru/EL8B3WHJR" TargetMode="External"/><Relationship Id="rId57" Type="http://schemas.openxmlformats.org/officeDocument/2006/relationships/hyperlink" Target="https://m.edsoo.ru/AV0AYGLRB" TargetMode="External"/><Relationship Id="rId106" Type="http://schemas.openxmlformats.org/officeDocument/2006/relationships/hyperlink" Target="https://m.edsoo.ru/W3BXZEYMG" TargetMode="External"/><Relationship Id="rId127" Type="http://schemas.openxmlformats.org/officeDocument/2006/relationships/hyperlink" Target="https://m.edsoo.ru/Z9RIXA9AS" TargetMode="External"/><Relationship Id="rId10" Type="http://schemas.openxmlformats.org/officeDocument/2006/relationships/hyperlink" Target="mailto:E%3Dso_polsk_sch@samara.edu.ru" TargetMode="External"/><Relationship Id="rId31" Type="http://schemas.openxmlformats.org/officeDocument/2006/relationships/hyperlink" Target="https://m.edsoo.ru/KYSR37JY8" TargetMode="External"/><Relationship Id="rId52" Type="http://schemas.openxmlformats.org/officeDocument/2006/relationships/hyperlink" Target="https://m.edsoo.ru/BDLEOX7W8" TargetMode="External"/><Relationship Id="rId73" Type="http://schemas.openxmlformats.org/officeDocument/2006/relationships/hyperlink" Target="https://m.edsoo.ru/ZV63UB4M7" TargetMode="External"/><Relationship Id="rId78" Type="http://schemas.openxmlformats.org/officeDocument/2006/relationships/hyperlink" Target="https://m.edsoo.ru/WA8SXC2Q4" TargetMode="External"/><Relationship Id="rId94" Type="http://schemas.openxmlformats.org/officeDocument/2006/relationships/hyperlink" Target="https://m.edsoo.ru/OU1QE2FOL" TargetMode="External"/><Relationship Id="rId99" Type="http://schemas.openxmlformats.org/officeDocument/2006/relationships/hyperlink" Target="https://m.edsoo.ru/IIU4TQZJG" TargetMode="External"/><Relationship Id="rId101" Type="http://schemas.openxmlformats.org/officeDocument/2006/relationships/hyperlink" Target="https://m.edsoo.ru/9O8V4Z2GF" TargetMode="External"/><Relationship Id="rId122" Type="http://schemas.openxmlformats.org/officeDocument/2006/relationships/hyperlink" Target="https://m.edsoo.ru/B56U4YFC0" TargetMode="External"/><Relationship Id="rId143" Type="http://schemas.openxmlformats.org/officeDocument/2006/relationships/hyperlink" Target="https://m.edsoo.ru/9Z6TRZ5EU" TargetMode="External"/><Relationship Id="rId148" Type="http://schemas.openxmlformats.org/officeDocument/2006/relationships/hyperlink" Target="https://m.edsoo.ru/VB16EUA4U" TargetMode="External"/><Relationship Id="rId164" Type="http://schemas.openxmlformats.org/officeDocument/2006/relationships/hyperlink" Target="https://m.edsoo.ru/GMIZHSF4P" TargetMode="External"/><Relationship Id="rId169" Type="http://schemas.openxmlformats.org/officeDocument/2006/relationships/hyperlink" Target="https://m.edsoo.ru/05W1QQ13A" TargetMode="External"/><Relationship Id="rId185" Type="http://schemas.openxmlformats.org/officeDocument/2006/relationships/hyperlink" Target="https://m.edsoo.ru/CIVR6W9BQ" TargetMode="External"/><Relationship Id="rId4" Type="http://schemas.openxmlformats.org/officeDocument/2006/relationships/settings" Target="settings.xml"/><Relationship Id="rId9" Type="http://schemas.openxmlformats.org/officeDocument/2006/relationships/hyperlink" Target="mailto:E%3Dso_polsk_sch@samara.edu.ru" TargetMode="External"/><Relationship Id="rId180" Type="http://schemas.openxmlformats.org/officeDocument/2006/relationships/hyperlink" Target="https://m.edsoo.ru/1A6E8P2IS" TargetMode="External"/><Relationship Id="rId210" Type="http://schemas.openxmlformats.org/officeDocument/2006/relationships/hyperlink" Target="https://m.edsoo.ru/XH17STL21" TargetMode="External"/><Relationship Id="rId26" Type="http://schemas.openxmlformats.org/officeDocument/2006/relationships/hyperlink" Target="https://m.edsoo.ru/LK46Y4QL9" TargetMode="External"/><Relationship Id="rId47" Type="http://schemas.openxmlformats.org/officeDocument/2006/relationships/hyperlink" Target="https://m.edsoo.ru/7Z7U8JQR3" TargetMode="External"/><Relationship Id="rId68" Type="http://schemas.openxmlformats.org/officeDocument/2006/relationships/hyperlink" Target="https://m.edsoo.ru/NYJQV3T3M" TargetMode="External"/><Relationship Id="rId89" Type="http://schemas.openxmlformats.org/officeDocument/2006/relationships/hyperlink" Target="https://m.edsoo.ru/7DS9BJVGO" TargetMode="External"/><Relationship Id="rId112" Type="http://schemas.openxmlformats.org/officeDocument/2006/relationships/hyperlink" Target="https://m.edsoo.ru/JF7NDQXTB" TargetMode="External"/><Relationship Id="rId133" Type="http://schemas.openxmlformats.org/officeDocument/2006/relationships/hyperlink" Target="https://m.edsoo.ru/8EF5DIU51" TargetMode="External"/><Relationship Id="rId154" Type="http://schemas.openxmlformats.org/officeDocument/2006/relationships/hyperlink" Target="https://m.edsoo.ru/BLK0GXLV6" TargetMode="External"/><Relationship Id="rId175" Type="http://schemas.openxmlformats.org/officeDocument/2006/relationships/hyperlink" Target="https://m.edsoo.ru/0IB8W7B4T" TargetMode="External"/><Relationship Id="rId196" Type="http://schemas.openxmlformats.org/officeDocument/2006/relationships/hyperlink" Target="https://m.edsoo.ru/CW5HEEU14" TargetMode="External"/><Relationship Id="rId200" Type="http://schemas.openxmlformats.org/officeDocument/2006/relationships/hyperlink" Target="https://m.edsoo.ru/2M5PM6YX3" TargetMode="External"/><Relationship Id="rId16" Type="http://schemas.openxmlformats.org/officeDocument/2006/relationships/hyperlink" Target="https://m.edsoo.ru/LWGB96TN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32024</Words>
  <Characters>182542</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2026-09-19T17:14:00Z</cp:lastPrinted>
  <dcterms:created xsi:type="dcterms:W3CDTF">2026-08-24T06:55:00Z</dcterms:created>
  <dcterms:modified xsi:type="dcterms:W3CDTF">2026-09-19T17:15:00Z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6AED2EC64B394CF7A44E97D35710C59F_13</vt:lpwstr>
  </property>
</Properties>
</file>